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58037B" w14:textId="5B293FF2" w:rsidR="00555CC1" w:rsidRPr="006671B3" w:rsidRDefault="00555CC1">
      <w:pPr>
        <w:autoSpaceDE w:val="0"/>
        <w:autoSpaceDN w:val="0"/>
        <w:spacing w:beforeAutospacing="1" w:after="0" w:line="240" w:lineRule="auto"/>
        <w:jc w:val="center"/>
        <w:rPr>
          <w:rFonts w:ascii="Times New Roman" w:eastAsia="Times New Roman" w:hAnsi="Times New Roman" w:cs="Times New Roman"/>
          <w:sz w:val="24"/>
          <w:szCs w:val="24"/>
          <w:lang w:val="ru-RU" w:eastAsia="ru-RU"/>
        </w:rPr>
      </w:pPr>
      <w:r>
        <w:rPr>
          <w:noProof/>
        </w:rPr>
        <w:drawing>
          <wp:inline distT="0" distB="0" distL="0" distR="0" wp14:anchorId="7FAFED94" wp14:editId="5237270C">
            <wp:extent cx="6198996" cy="898106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6690" cy="8992210"/>
                    </a:xfrm>
                    <a:prstGeom prst="rect">
                      <a:avLst/>
                    </a:prstGeom>
                    <a:noFill/>
                    <a:ln>
                      <a:noFill/>
                    </a:ln>
                  </pic:spPr>
                </pic:pic>
              </a:graphicData>
            </a:graphic>
          </wp:inline>
        </w:drawing>
      </w:r>
    </w:p>
    <w:p w14:paraId="678AB40A" w14:textId="77777777" w:rsidR="006C3AAF" w:rsidRPr="006671B3" w:rsidRDefault="006C3AAF">
      <w:pPr>
        <w:rPr>
          <w:lang w:val="ru-RU"/>
        </w:rPr>
        <w:sectPr w:rsidR="006C3AAF" w:rsidRPr="006671B3">
          <w:pgSz w:w="11906" w:h="16383"/>
          <w:pgMar w:top="1134" w:right="850" w:bottom="1134" w:left="1701" w:header="720" w:footer="720" w:gutter="0"/>
          <w:cols w:space="720"/>
        </w:sectPr>
      </w:pPr>
      <w:bookmarkStart w:id="0" w:name="block-18422487"/>
    </w:p>
    <w:bookmarkEnd w:id="0"/>
    <w:p w14:paraId="4F29C929" w14:textId="77777777" w:rsidR="006C3AAF" w:rsidRPr="006671B3" w:rsidRDefault="006671B3">
      <w:pPr>
        <w:spacing w:after="0" w:line="264" w:lineRule="auto"/>
        <w:ind w:left="120"/>
        <w:jc w:val="both"/>
        <w:rPr>
          <w:lang w:val="ru-RU"/>
        </w:rPr>
      </w:pPr>
      <w:r w:rsidRPr="006671B3">
        <w:rPr>
          <w:rFonts w:ascii="Times New Roman" w:hAnsi="Times New Roman"/>
          <w:b/>
          <w:color w:val="000000"/>
          <w:sz w:val="28"/>
          <w:lang w:val="ru-RU"/>
        </w:rPr>
        <w:lastRenderedPageBreak/>
        <w:t>ПОЯСНИТЕЛЬНАЯ ЗАПИСКА</w:t>
      </w:r>
    </w:p>
    <w:p w14:paraId="11170875" w14:textId="77777777" w:rsidR="006C3AAF" w:rsidRPr="006671B3" w:rsidRDefault="006C3AAF">
      <w:pPr>
        <w:spacing w:after="0" w:line="264" w:lineRule="auto"/>
        <w:ind w:left="120"/>
        <w:jc w:val="both"/>
        <w:rPr>
          <w:lang w:val="ru-RU"/>
        </w:rPr>
      </w:pPr>
    </w:p>
    <w:p w14:paraId="3BAC2CD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Программа по иностранному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5740569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Программа по иностранному (французскому) языку разработана с целью оказания методической помощи учителю в создании рабочей программы по учебному предмету, даёт представление о целях иноязычного образования, развития и воспитания обучающихся на уровне основного общего образования. Программа по иностранному (французскому) языку устанавливает распределение обязательного предметного содержания по классам (годам обучения), последовательность их изучения с учётом особенностей структуры французского языка, межпредметных связей французского языка с содержанием других общеобразовательных предметов на уровне основного общего образования с учетом возрастных особенностей обучающихся. В программе по иностранному (французскому) языку для основного общего образования предусмотрено дальнейшее развитие речевых умений и языковых навыков, представленных в федеральной рабочей программе по иностранному (французскому) языку начального общего образования, что обеспечивает преемственность между уровнями общего образования.</w:t>
      </w:r>
    </w:p>
    <w:p w14:paraId="5A46EB0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Изучение иностранного (французского)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 </w:t>
      </w:r>
    </w:p>
    <w:p w14:paraId="6DB3FF6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Построение программы по иностранному (французскому)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D5AF12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(французскому) языку.</w:t>
      </w:r>
    </w:p>
    <w:p w14:paraId="14E26F6A"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Цели иноязычного образования формулируются на ценностном, когнитивном и прагматическом уровнях и воплощаются в личностных, </w:t>
      </w:r>
      <w:r w:rsidRPr="006671B3">
        <w:rPr>
          <w:rFonts w:ascii="Times New Roman" w:hAnsi="Times New Roman"/>
          <w:color w:val="000000"/>
          <w:sz w:val="28"/>
          <w:lang w:val="ru-RU"/>
        </w:rPr>
        <w:lastRenderedPageBreak/>
        <w:t>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4DD8EDDA"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14:paraId="1629B4D1"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590A69A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6671B3">
        <w:rPr>
          <w:rFonts w:ascii="Times New Roman" w:hAnsi="Times New Roman"/>
          <w:color w:val="000000"/>
          <w:sz w:val="28"/>
          <w:lang w:val="ru-RU"/>
        </w:rPr>
        <w:t xml:space="preserve"> темами, сферами и ситуациями общения, отобранными для основного общего образования, освоение знаний о языковых явлениях изучаемого языка, разных способах выражения мысли в родном и изучаемом языках;</w:t>
      </w:r>
    </w:p>
    <w:p w14:paraId="7F8305B3"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социокультурная (межкультурная) компетенция – приобщение обучающихся к культуре, традициям и реалиям страны (стран) изучаемого иностранного языка в рамках тем, сфер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607E976A"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7383B33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Наряду с иноязычной коммуникативной компетенцией средствами иностранного (французского)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1E7F52E6"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159BF63B" w14:textId="72034598"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w:t>
      </w:r>
      <w:bookmarkStart w:id="1" w:name="e8661e4a-4eaf-4efe-b4e6-b8fc7fffe551"/>
      <w:r w:rsidRPr="006671B3">
        <w:rPr>
          <w:rFonts w:ascii="Times New Roman" w:hAnsi="Times New Roman"/>
          <w:color w:val="000000"/>
          <w:sz w:val="28"/>
          <w:lang w:val="ru-RU"/>
        </w:rPr>
        <w:t>Общее число часов, рекомендованных для изучения иностранного (французского) языка: в 8а классе– 68 часов часа (2 часа в неделю), в 8 Б,</w:t>
      </w:r>
      <w:r>
        <w:rPr>
          <w:rFonts w:ascii="Times New Roman" w:hAnsi="Times New Roman"/>
          <w:color w:val="000000"/>
          <w:sz w:val="28"/>
          <w:lang w:val="ru-RU"/>
        </w:rPr>
        <w:t xml:space="preserve"> </w:t>
      </w:r>
      <w:r w:rsidRPr="006671B3">
        <w:rPr>
          <w:rFonts w:ascii="Times New Roman" w:hAnsi="Times New Roman"/>
          <w:color w:val="000000"/>
          <w:sz w:val="28"/>
          <w:lang w:val="ru-RU"/>
        </w:rPr>
        <w:t>Г</w:t>
      </w:r>
      <w:r>
        <w:rPr>
          <w:rFonts w:ascii="Times New Roman" w:hAnsi="Times New Roman"/>
          <w:color w:val="000000"/>
          <w:sz w:val="28"/>
          <w:lang w:val="ru-RU"/>
        </w:rPr>
        <w:t xml:space="preserve">, </w:t>
      </w:r>
      <w:r w:rsidRPr="006671B3">
        <w:rPr>
          <w:rFonts w:ascii="Times New Roman" w:hAnsi="Times New Roman"/>
          <w:color w:val="000000"/>
          <w:sz w:val="28"/>
          <w:lang w:val="ru-RU"/>
        </w:rPr>
        <w:t>Л,</w:t>
      </w:r>
      <w:r>
        <w:rPr>
          <w:rFonts w:ascii="Times New Roman" w:hAnsi="Times New Roman"/>
          <w:color w:val="000000"/>
          <w:sz w:val="28"/>
          <w:lang w:val="ru-RU"/>
        </w:rPr>
        <w:t xml:space="preserve"> </w:t>
      </w:r>
      <w:r w:rsidRPr="006671B3">
        <w:rPr>
          <w:rFonts w:ascii="Times New Roman" w:hAnsi="Times New Roman"/>
          <w:color w:val="000000"/>
          <w:sz w:val="28"/>
          <w:lang w:val="ru-RU"/>
        </w:rPr>
        <w:t>М классе – 34 часа (1 час в неделю), в 9 А классе-</w:t>
      </w:r>
      <w:r>
        <w:rPr>
          <w:rFonts w:ascii="Times New Roman" w:hAnsi="Times New Roman"/>
          <w:color w:val="000000"/>
          <w:sz w:val="28"/>
          <w:lang w:val="ru-RU"/>
        </w:rPr>
        <w:t xml:space="preserve"> </w:t>
      </w:r>
      <w:r w:rsidRPr="006671B3">
        <w:rPr>
          <w:rFonts w:ascii="Times New Roman" w:hAnsi="Times New Roman"/>
          <w:color w:val="000000"/>
          <w:sz w:val="28"/>
          <w:lang w:val="ru-RU"/>
        </w:rPr>
        <w:t>68 часов (2 часа в неделю), в 9 Г, Л, М</w:t>
      </w:r>
      <w:r>
        <w:rPr>
          <w:rFonts w:ascii="Times New Roman" w:hAnsi="Times New Roman"/>
          <w:color w:val="000000"/>
          <w:sz w:val="28"/>
          <w:lang w:val="ru-RU"/>
        </w:rPr>
        <w:t>,</w:t>
      </w:r>
      <w:r w:rsidRPr="006671B3">
        <w:rPr>
          <w:rFonts w:ascii="Times New Roman" w:hAnsi="Times New Roman"/>
          <w:color w:val="000000"/>
          <w:sz w:val="28"/>
          <w:lang w:val="ru-RU"/>
        </w:rPr>
        <w:t xml:space="preserve"> У классах-34 часа (1 час в неделю).</w:t>
      </w:r>
      <w:bookmarkEnd w:id="1"/>
      <w:r w:rsidRPr="006671B3">
        <w:rPr>
          <w:rFonts w:ascii="Times New Roman" w:hAnsi="Times New Roman"/>
          <w:color w:val="000000"/>
          <w:sz w:val="28"/>
          <w:lang w:val="ru-RU"/>
        </w:rPr>
        <w:t>‌‌</w:t>
      </w:r>
    </w:p>
    <w:p w14:paraId="1B420383" w14:textId="77777777" w:rsidR="006C3AAF" w:rsidRPr="006671B3" w:rsidRDefault="006C3AAF">
      <w:pPr>
        <w:spacing w:after="0" w:line="264" w:lineRule="auto"/>
        <w:ind w:left="120"/>
        <w:jc w:val="both"/>
        <w:rPr>
          <w:lang w:val="ru-RU"/>
        </w:rPr>
      </w:pPr>
    </w:p>
    <w:p w14:paraId="4E8D7668" w14:textId="77777777" w:rsidR="006C3AAF" w:rsidRPr="006671B3" w:rsidRDefault="006C3AAF">
      <w:pPr>
        <w:rPr>
          <w:lang w:val="ru-RU"/>
        </w:rPr>
        <w:sectPr w:rsidR="006C3AAF" w:rsidRPr="006671B3">
          <w:pgSz w:w="11906" w:h="16383"/>
          <w:pgMar w:top="1134" w:right="850" w:bottom="1134" w:left="1701" w:header="720" w:footer="720" w:gutter="0"/>
          <w:cols w:space="720"/>
        </w:sectPr>
      </w:pPr>
      <w:bookmarkStart w:id="2" w:name="block-18422489"/>
    </w:p>
    <w:p w14:paraId="24044801" w14:textId="77777777" w:rsidR="006C3AAF" w:rsidRPr="006671B3" w:rsidRDefault="006671B3">
      <w:pPr>
        <w:spacing w:after="0" w:line="264" w:lineRule="auto"/>
        <w:ind w:left="120"/>
        <w:jc w:val="both"/>
        <w:rPr>
          <w:lang w:val="ru-RU"/>
        </w:rPr>
      </w:pPr>
      <w:bookmarkStart w:id="3" w:name="block-18422488"/>
      <w:bookmarkEnd w:id="2"/>
      <w:r w:rsidRPr="006671B3">
        <w:rPr>
          <w:rFonts w:ascii="Times New Roman" w:hAnsi="Times New Roman"/>
          <w:b/>
          <w:color w:val="000000"/>
          <w:sz w:val="28"/>
          <w:lang w:val="ru-RU"/>
        </w:rPr>
        <w:lastRenderedPageBreak/>
        <w:t>СОДЕРЖАНИЕ ОБУЧЕНИЯ</w:t>
      </w:r>
    </w:p>
    <w:p w14:paraId="534B0822" w14:textId="77777777" w:rsidR="006C3AAF" w:rsidRPr="006671B3" w:rsidRDefault="006C3AAF">
      <w:pPr>
        <w:spacing w:after="0" w:line="264" w:lineRule="auto"/>
        <w:ind w:left="120"/>
        <w:jc w:val="both"/>
        <w:rPr>
          <w:lang w:val="ru-RU"/>
        </w:rPr>
      </w:pPr>
    </w:p>
    <w:p w14:paraId="0083DBEB" w14:textId="2FA71EE1" w:rsidR="006C3AAF" w:rsidRPr="006671B3" w:rsidRDefault="006671B3">
      <w:pPr>
        <w:spacing w:after="0" w:line="264" w:lineRule="auto"/>
        <w:ind w:left="120"/>
        <w:jc w:val="both"/>
        <w:rPr>
          <w:lang w:val="ru-RU"/>
        </w:rPr>
      </w:pPr>
      <w:r>
        <w:rPr>
          <w:rFonts w:ascii="Times New Roman" w:hAnsi="Times New Roman"/>
          <w:b/>
          <w:color w:val="000000"/>
          <w:sz w:val="28"/>
          <w:lang w:val="ru-RU"/>
        </w:rPr>
        <w:t>8</w:t>
      </w:r>
      <w:r w:rsidRPr="006671B3">
        <w:rPr>
          <w:rFonts w:ascii="Times New Roman" w:hAnsi="Times New Roman"/>
          <w:b/>
          <w:color w:val="000000"/>
          <w:sz w:val="28"/>
          <w:lang w:val="ru-RU"/>
        </w:rPr>
        <w:t xml:space="preserve"> КЛАСС</w:t>
      </w:r>
    </w:p>
    <w:p w14:paraId="5D98787F" w14:textId="77777777" w:rsidR="006C3AAF" w:rsidRPr="006671B3" w:rsidRDefault="006C3AAF">
      <w:pPr>
        <w:spacing w:after="0" w:line="264" w:lineRule="auto"/>
        <w:ind w:left="120"/>
        <w:jc w:val="both"/>
        <w:rPr>
          <w:lang w:val="ru-RU"/>
        </w:rPr>
      </w:pPr>
    </w:p>
    <w:p w14:paraId="3D538DD5" w14:textId="77777777" w:rsidR="006C3AAF" w:rsidRPr="006671B3" w:rsidRDefault="006671B3">
      <w:pPr>
        <w:spacing w:after="0" w:line="264" w:lineRule="auto"/>
        <w:ind w:firstLine="600"/>
        <w:jc w:val="both"/>
        <w:rPr>
          <w:lang w:val="ru-RU"/>
        </w:rPr>
      </w:pPr>
      <w:r w:rsidRPr="006671B3">
        <w:rPr>
          <w:rFonts w:ascii="Times New Roman" w:hAnsi="Times New Roman"/>
          <w:b/>
          <w:color w:val="000000"/>
          <w:sz w:val="28"/>
          <w:lang w:val="ru-RU"/>
        </w:rPr>
        <w:t>Коммуникативные умения</w:t>
      </w:r>
    </w:p>
    <w:p w14:paraId="497506A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98E4D67"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Моя семья. Мои друзья. Семейные праздники: день рождения, Новый год.</w:t>
      </w:r>
    </w:p>
    <w:p w14:paraId="533C3C7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Внешность и характер человека (литературного персонажа).</w:t>
      </w:r>
    </w:p>
    <w:p w14:paraId="48E9599B"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Досуг и увлечения (хобби) современного подростка (чтение, кино, спорт).</w:t>
      </w:r>
    </w:p>
    <w:p w14:paraId="3B1F731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Здоровый образ жизни: режим труда и отдыха, здоровое питание.</w:t>
      </w:r>
    </w:p>
    <w:p w14:paraId="408FF747"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Покупки: одежда, обувь и продукты питания.</w:t>
      </w:r>
    </w:p>
    <w:p w14:paraId="6E0E2D2A"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14:paraId="30E7A45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Каникулы в различное время года. Виды отдыха. </w:t>
      </w:r>
    </w:p>
    <w:p w14:paraId="419754D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Природа: дикие и домашние животные. Погода. </w:t>
      </w:r>
    </w:p>
    <w:p w14:paraId="659FD79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Родной город (село). Транспорт.</w:t>
      </w:r>
    </w:p>
    <w:p w14:paraId="401F6B64"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1067AE8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Выдающиеся люди родной страны и страны (стран) изучаемого языка: писатели, поэты.</w:t>
      </w:r>
    </w:p>
    <w:p w14:paraId="749E2FCD" w14:textId="77777777" w:rsidR="006C3AAF" w:rsidRPr="006671B3" w:rsidRDefault="006671B3">
      <w:pPr>
        <w:spacing w:after="0" w:line="264" w:lineRule="auto"/>
        <w:ind w:firstLine="600"/>
        <w:jc w:val="both"/>
        <w:rPr>
          <w:lang w:val="ru-RU"/>
        </w:rPr>
      </w:pPr>
      <w:r w:rsidRPr="006671B3">
        <w:rPr>
          <w:rFonts w:ascii="Times New Roman" w:hAnsi="Times New Roman"/>
          <w:b/>
          <w:color w:val="000000"/>
          <w:sz w:val="28"/>
          <w:lang w:val="ru-RU"/>
        </w:rPr>
        <w:t>Виды речевой деятельности</w:t>
      </w:r>
    </w:p>
    <w:p w14:paraId="739CBA5D"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Говорение</w:t>
      </w:r>
    </w:p>
    <w:p w14:paraId="5EA67B64"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14:paraId="33D8A40A"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919DF03"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08D459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14:paraId="16B380F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7F67EFD3"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Объём диалога – до 5 реплик со стороны каждого собеседника.</w:t>
      </w:r>
    </w:p>
    <w:p w14:paraId="51687F44"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14:paraId="30E7393B"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14:paraId="318B6AF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C9474F4"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повествование (сообщение);</w:t>
      </w:r>
    </w:p>
    <w:p w14:paraId="765796F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изложение (пересказ) основного содержания прочитанного текста;</w:t>
      </w:r>
    </w:p>
    <w:p w14:paraId="1946A7B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краткое изложение результатов выполненной проектной работы.</w:t>
      </w:r>
    </w:p>
    <w:p w14:paraId="469DF82B"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w:t>
      </w:r>
    </w:p>
    <w:p w14:paraId="354662C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Объём монологического высказывания – 5–6 фраз.</w:t>
      </w:r>
    </w:p>
    <w:p w14:paraId="684898B3"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Аудирование</w:t>
      </w:r>
    </w:p>
    <w:p w14:paraId="4417098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14:paraId="42D48B1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6EE869B6"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 </w:t>
      </w:r>
    </w:p>
    <w:p w14:paraId="652C5716"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115DD73"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EDD8BA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443375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Время звучания текста (текстов) для аудирования – до 1 минуты.</w:t>
      </w:r>
    </w:p>
    <w:p w14:paraId="61AF154A"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Смысловое чтение</w:t>
      </w:r>
    </w:p>
    <w:p w14:paraId="14D0AE6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Развитие сформированного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4C0265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7A8BF84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66BF99D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Чтение несплошных текстов (таблиц) и понимание представленной в них информации.</w:t>
      </w:r>
    </w:p>
    <w:p w14:paraId="5F7EEC2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2335B25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Объём текста (текстов) для чтения – 180–200 слов.</w:t>
      </w:r>
    </w:p>
    <w:p w14:paraId="5E06785C"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Письменная речь</w:t>
      </w:r>
    </w:p>
    <w:p w14:paraId="39443E5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14:paraId="0A1825B7"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14:paraId="5B6B80F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14:paraId="4640943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14:paraId="36832387"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14:paraId="5FF6BD3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Объём сообщения – до 60 слов.</w:t>
      </w:r>
    </w:p>
    <w:p w14:paraId="17C50820" w14:textId="77777777" w:rsidR="006C3AAF" w:rsidRPr="006671B3" w:rsidRDefault="006671B3">
      <w:pPr>
        <w:spacing w:after="0" w:line="264" w:lineRule="auto"/>
        <w:ind w:firstLine="600"/>
        <w:jc w:val="both"/>
        <w:rPr>
          <w:lang w:val="ru-RU"/>
        </w:rPr>
      </w:pPr>
      <w:r w:rsidRPr="006671B3">
        <w:rPr>
          <w:rFonts w:ascii="Times New Roman" w:hAnsi="Times New Roman"/>
          <w:b/>
          <w:color w:val="000000"/>
          <w:sz w:val="28"/>
          <w:lang w:val="ru-RU"/>
        </w:rPr>
        <w:t>Языковые знания и умения</w:t>
      </w:r>
    </w:p>
    <w:p w14:paraId="7CD568BF"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lastRenderedPageBreak/>
        <w:t>Фонетическая сторона речи</w:t>
      </w:r>
    </w:p>
    <w:p w14:paraId="22205F46"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EF3CBE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9E17391"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14:paraId="591B730B"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Объём текста для чтения вслух – до 90 слов.</w:t>
      </w:r>
    </w:p>
    <w:p w14:paraId="0D194018"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Орфография и пунктуация</w:t>
      </w:r>
    </w:p>
    <w:p w14:paraId="1CBC9D0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Правильное написание изученных слов.</w:t>
      </w:r>
    </w:p>
    <w:p w14:paraId="0AE1EEB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8909B8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EAB8632"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Лексическая сторона речи</w:t>
      </w:r>
    </w:p>
    <w:p w14:paraId="15482B8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Распознавание в устной речи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CBB453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Распознавание в устной речи и письменном тексте и употребление в устной и письменной речи изученных синонимов и интернациональных слов.</w:t>
      </w:r>
    </w:p>
    <w:p w14:paraId="075C3BE3"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Распознавание и образование родственных слов с использованием аффиксации:</w:t>
      </w:r>
    </w:p>
    <w:p w14:paraId="78721734"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имён существительных с помощью суффиксов: -</w:t>
      </w:r>
      <w:r>
        <w:rPr>
          <w:rFonts w:ascii="Times New Roman" w:hAnsi="Times New Roman"/>
          <w:color w:val="000000"/>
          <w:sz w:val="28"/>
        </w:rPr>
        <w:t>er</w:t>
      </w:r>
      <w:r w:rsidRPr="006671B3">
        <w:rPr>
          <w:rFonts w:ascii="Times New Roman" w:hAnsi="Times New Roman"/>
          <w:color w:val="000000"/>
          <w:sz w:val="28"/>
          <w:lang w:val="ru-RU"/>
        </w:rPr>
        <w:t>/-è</w:t>
      </w:r>
      <w:r>
        <w:rPr>
          <w:rFonts w:ascii="Times New Roman" w:hAnsi="Times New Roman"/>
          <w:color w:val="000000"/>
          <w:sz w:val="28"/>
        </w:rPr>
        <w:t>re</w:t>
      </w:r>
      <w:r w:rsidRPr="006671B3">
        <w:rPr>
          <w:rFonts w:ascii="Times New Roman" w:hAnsi="Times New Roman"/>
          <w:color w:val="000000"/>
          <w:sz w:val="28"/>
          <w:lang w:val="ru-RU"/>
        </w:rPr>
        <w:t>, -</w:t>
      </w:r>
      <w:r>
        <w:rPr>
          <w:rFonts w:ascii="Times New Roman" w:hAnsi="Times New Roman"/>
          <w:color w:val="000000"/>
          <w:sz w:val="28"/>
        </w:rPr>
        <w:t>eur</w:t>
      </w:r>
      <w:r w:rsidRPr="006671B3">
        <w:rPr>
          <w:rFonts w:ascii="Times New Roman" w:hAnsi="Times New Roman"/>
          <w:color w:val="000000"/>
          <w:sz w:val="28"/>
          <w:lang w:val="ru-RU"/>
        </w:rPr>
        <w:t>/ -</w:t>
      </w:r>
      <w:r>
        <w:rPr>
          <w:rFonts w:ascii="Times New Roman" w:hAnsi="Times New Roman"/>
          <w:color w:val="000000"/>
          <w:sz w:val="28"/>
        </w:rPr>
        <w:t>euse</w:t>
      </w:r>
      <w:r w:rsidRPr="006671B3">
        <w:rPr>
          <w:rFonts w:ascii="Times New Roman" w:hAnsi="Times New Roman"/>
          <w:color w:val="000000"/>
          <w:sz w:val="28"/>
          <w:lang w:val="ru-RU"/>
        </w:rPr>
        <w:t>, -</w:t>
      </w:r>
      <w:r>
        <w:rPr>
          <w:rFonts w:ascii="Times New Roman" w:hAnsi="Times New Roman"/>
          <w:color w:val="000000"/>
          <w:sz w:val="28"/>
        </w:rPr>
        <w:t>ien</w:t>
      </w:r>
      <w:r w:rsidRPr="006671B3">
        <w:rPr>
          <w:rFonts w:ascii="Times New Roman" w:hAnsi="Times New Roman"/>
          <w:color w:val="000000"/>
          <w:sz w:val="28"/>
          <w:lang w:val="ru-RU"/>
        </w:rPr>
        <w:t>/-</w:t>
      </w:r>
      <w:r>
        <w:rPr>
          <w:rFonts w:ascii="Times New Roman" w:hAnsi="Times New Roman"/>
          <w:color w:val="000000"/>
          <w:sz w:val="28"/>
        </w:rPr>
        <w:t>ienne</w:t>
      </w:r>
      <w:r w:rsidRPr="006671B3">
        <w:rPr>
          <w:rFonts w:ascii="Times New Roman" w:hAnsi="Times New Roman"/>
          <w:color w:val="000000"/>
          <w:sz w:val="28"/>
          <w:lang w:val="ru-RU"/>
        </w:rPr>
        <w:t>, -</w:t>
      </w:r>
      <w:r>
        <w:rPr>
          <w:rFonts w:ascii="Times New Roman" w:hAnsi="Times New Roman"/>
          <w:color w:val="000000"/>
          <w:sz w:val="28"/>
        </w:rPr>
        <w:t>ais</w:t>
      </w:r>
      <w:r w:rsidRPr="006671B3">
        <w:rPr>
          <w:rFonts w:ascii="Times New Roman" w:hAnsi="Times New Roman"/>
          <w:color w:val="000000"/>
          <w:sz w:val="28"/>
          <w:lang w:val="ru-RU"/>
        </w:rPr>
        <w:t>/-</w:t>
      </w:r>
      <w:r>
        <w:rPr>
          <w:rFonts w:ascii="Times New Roman" w:hAnsi="Times New Roman"/>
          <w:color w:val="000000"/>
          <w:sz w:val="28"/>
        </w:rPr>
        <w:t>aise</w:t>
      </w:r>
      <w:r w:rsidRPr="006671B3">
        <w:rPr>
          <w:rFonts w:ascii="Times New Roman" w:hAnsi="Times New Roman"/>
          <w:color w:val="000000"/>
          <w:sz w:val="28"/>
          <w:lang w:val="ru-RU"/>
        </w:rPr>
        <w:t>, -</w:t>
      </w:r>
      <w:r>
        <w:rPr>
          <w:rFonts w:ascii="Times New Roman" w:hAnsi="Times New Roman"/>
          <w:color w:val="000000"/>
          <w:sz w:val="28"/>
        </w:rPr>
        <w:t>ois</w:t>
      </w:r>
      <w:r w:rsidRPr="006671B3">
        <w:rPr>
          <w:rFonts w:ascii="Times New Roman" w:hAnsi="Times New Roman"/>
          <w:color w:val="000000"/>
          <w:sz w:val="28"/>
          <w:lang w:val="ru-RU"/>
        </w:rPr>
        <w:t>/-</w:t>
      </w:r>
      <w:r>
        <w:rPr>
          <w:rFonts w:ascii="Times New Roman" w:hAnsi="Times New Roman"/>
          <w:color w:val="000000"/>
          <w:sz w:val="28"/>
        </w:rPr>
        <w:t>oise</w:t>
      </w:r>
      <w:r w:rsidRPr="006671B3">
        <w:rPr>
          <w:rFonts w:ascii="Times New Roman" w:hAnsi="Times New Roman"/>
          <w:color w:val="000000"/>
          <w:sz w:val="28"/>
          <w:lang w:val="ru-RU"/>
        </w:rPr>
        <w:t>, -</w:t>
      </w:r>
      <w:r>
        <w:rPr>
          <w:rFonts w:ascii="Times New Roman" w:hAnsi="Times New Roman"/>
          <w:color w:val="000000"/>
          <w:sz w:val="28"/>
        </w:rPr>
        <w:t>erie</w:t>
      </w:r>
      <w:r w:rsidRPr="006671B3">
        <w:rPr>
          <w:rFonts w:ascii="Times New Roman" w:hAnsi="Times New Roman"/>
          <w:color w:val="000000"/>
          <w:sz w:val="28"/>
          <w:lang w:val="ru-RU"/>
        </w:rPr>
        <w:t>, -</w:t>
      </w:r>
      <w:r>
        <w:rPr>
          <w:rFonts w:ascii="Times New Roman" w:hAnsi="Times New Roman"/>
          <w:color w:val="000000"/>
          <w:sz w:val="28"/>
        </w:rPr>
        <w:t>ment</w:t>
      </w:r>
      <w:r w:rsidRPr="006671B3">
        <w:rPr>
          <w:rFonts w:ascii="Times New Roman" w:hAnsi="Times New Roman"/>
          <w:color w:val="000000"/>
          <w:sz w:val="28"/>
          <w:lang w:val="ru-RU"/>
        </w:rPr>
        <w:t>;</w:t>
      </w:r>
    </w:p>
    <w:p w14:paraId="4BF11861"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eux</w:t>
      </w:r>
      <w:r w:rsidRPr="006671B3">
        <w:rPr>
          <w:rFonts w:ascii="Times New Roman" w:hAnsi="Times New Roman"/>
          <w:color w:val="000000"/>
          <w:sz w:val="28"/>
          <w:lang w:val="ru-RU"/>
        </w:rPr>
        <w:t>/-</w:t>
      </w:r>
      <w:r>
        <w:rPr>
          <w:rFonts w:ascii="Times New Roman" w:hAnsi="Times New Roman"/>
          <w:color w:val="000000"/>
          <w:sz w:val="28"/>
        </w:rPr>
        <w:t>euse</w:t>
      </w:r>
      <w:r w:rsidRPr="006671B3">
        <w:rPr>
          <w:rFonts w:ascii="Times New Roman" w:hAnsi="Times New Roman"/>
          <w:color w:val="000000"/>
          <w:sz w:val="28"/>
          <w:lang w:val="ru-RU"/>
        </w:rPr>
        <w:t>, -</w:t>
      </w:r>
      <w:r>
        <w:rPr>
          <w:rFonts w:ascii="Times New Roman" w:hAnsi="Times New Roman"/>
          <w:color w:val="000000"/>
          <w:sz w:val="28"/>
        </w:rPr>
        <w:t>ien</w:t>
      </w:r>
      <w:r w:rsidRPr="006671B3">
        <w:rPr>
          <w:rFonts w:ascii="Times New Roman" w:hAnsi="Times New Roman"/>
          <w:color w:val="000000"/>
          <w:sz w:val="28"/>
          <w:lang w:val="ru-RU"/>
        </w:rPr>
        <w:t>/-</w:t>
      </w:r>
      <w:r>
        <w:rPr>
          <w:rFonts w:ascii="Times New Roman" w:hAnsi="Times New Roman"/>
          <w:color w:val="000000"/>
          <w:sz w:val="28"/>
        </w:rPr>
        <w:t>ienne</w:t>
      </w:r>
      <w:r w:rsidRPr="006671B3">
        <w:rPr>
          <w:rFonts w:ascii="Times New Roman" w:hAnsi="Times New Roman"/>
          <w:color w:val="000000"/>
          <w:sz w:val="28"/>
          <w:lang w:val="ru-RU"/>
        </w:rPr>
        <w:t>, -</w:t>
      </w:r>
      <w:r>
        <w:rPr>
          <w:rFonts w:ascii="Times New Roman" w:hAnsi="Times New Roman"/>
          <w:color w:val="000000"/>
          <w:sz w:val="28"/>
        </w:rPr>
        <w:t>ais</w:t>
      </w:r>
      <w:r w:rsidRPr="006671B3">
        <w:rPr>
          <w:rFonts w:ascii="Times New Roman" w:hAnsi="Times New Roman"/>
          <w:color w:val="000000"/>
          <w:sz w:val="28"/>
          <w:lang w:val="ru-RU"/>
        </w:rPr>
        <w:t>/-</w:t>
      </w:r>
      <w:r>
        <w:rPr>
          <w:rFonts w:ascii="Times New Roman" w:hAnsi="Times New Roman"/>
          <w:color w:val="000000"/>
          <w:sz w:val="28"/>
        </w:rPr>
        <w:t>aise</w:t>
      </w:r>
      <w:r w:rsidRPr="006671B3">
        <w:rPr>
          <w:rFonts w:ascii="Times New Roman" w:hAnsi="Times New Roman"/>
          <w:color w:val="000000"/>
          <w:sz w:val="28"/>
          <w:lang w:val="ru-RU"/>
        </w:rPr>
        <w:t>, -</w:t>
      </w:r>
      <w:r>
        <w:rPr>
          <w:rFonts w:ascii="Times New Roman" w:hAnsi="Times New Roman"/>
          <w:color w:val="000000"/>
          <w:sz w:val="28"/>
        </w:rPr>
        <w:t>ois</w:t>
      </w:r>
      <w:r w:rsidRPr="006671B3">
        <w:rPr>
          <w:rFonts w:ascii="Times New Roman" w:hAnsi="Times New Roman"/>
          <w:color w:val="000000"/>
          <w:sz w:val="28"/>
          <w:lang w:val="ru-RU"/>
        </w:rPr>
        <w:t>/-</w:t>
      </w:r>
      <w:r>
        <w:rPr>
          <w:rFonts w:ascii="Times New Roman" w:hAnsi="Times New Roman"/>
          <w:color w:val="000000"/>
          <w:sz w:val="28"/>
        </w:rPr>
        <w:t>oise</w:t>
      </w:r>
      <w:r w:rsidRPr="006671B3">
        <w:rPr>
          <w:rFonts w:ascii="Times New Roman" w:hAnsi="Times New Roman"/>
          <w:color w:val="000000"/>
          <w:sz w:val="28"/>
          <w:lang w:val="ru-RU"/>
        </w:rPr>
        <w:t>;</w:t>
      </w:r>
    </w:p>
    <w:p w14:paraId="7B41300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числительных с помощью суффиксов: -</w:t>
      </w:r>
      <w:r>
        <w:rPr>
          <w:rFonts w:ascii="Times New Roman" w:hAnsi="Times New Roman"/>
          <w:color w:val="000000"/>
          <w:sz w:val="28"/>
        </w:rPr>
        <w:t>ier</w:t>
      </w:r>
      <w:r w:rsidRPr="006671B3">
        <w:rPr>
          <w:rFonts w:ascii="Times New Roman" w:hAnsi="Times New Roman"/>
          <w:color w:val="000000"/>
          <w:sz w:val="28"/>
          <w:lang w:val="ru-RU"/>
        </w:rPr>
        <w:t>/-</w:t>
      </w:r>
      <w:r>
        <w:rPr>
          <w:rFonts w:ascii="Times New Roman" w:hAnsi="Times New Roman"/>
          <w:color w:val="000000"/>
          <w:sz w:val="28"/>
        </w:rPr>
        <w:t>i</w:t>
      </w:r>
      <w:r w:rsidRPr="006671B3">
        <w:rPr>
          <w:rFonts w:ascii="Times New Roman" w:hAnsi="Times New Roman"/>
          <w:color w:val="000000"/>
          <w:sz w:val="28"/>
          <w:lang w:val="ru-RU"/>
        </w:rPr>
        <w:t>è</w:t>
      </w:r>
      <w:r>
        <w:rPr>
          <w:rFonts w:ascii="Times New Roman" w:hAnsi="Times New Roman"/>
          <w:color w:val="000000"/>
          <w:sz w:val="28"/>
        </w:rPr>
        <w:t>re</w:t>
      </w:r>
      <w:r w:rsidRPr="006671B3">
        <w:rPr>
          <w:rFonts w:ascii="Times New Roman" w:hAnsi="Times New Roman"/>
          <w:color w:val="000000"/>
          <w:sz w:val="28"/>
          <w:lang w:val="ru-RU"/>
        </w:rPr>
        <w:t>, -</w:t>
      </w:r>
      <w:r>
        <w:rPr>
          <w:rFonts w:ascii="Times New Roman" w:hAnsi="Times New Roman"/>
          <w:color w:val="000000"/>
          <w:sz w:val="28"/>
        </w:rPr>
        <w:t>i</w:t>
      </w:r>
      <w:r w:rsidRPr="006671B3">
        <w:rPr>
          <w:rFonts w:ascii="Times New Roman" w:hAnsi="Times New Roman"/>
          <w:color w:val="000000"/>
          <w:sz w:val="28"/>
          <w:lang w:val="ru-RU"/>
        </w:rPr>
        <w:t>è</w:t>
      </w:r>
      <w:r>
        <w:rPr>
          <w:rFonts w:ascii="Times New Roman" w:hAnsi="Times New Roman"/>
          <w:color w:val="000000"/>
          <w:sz w:val="28"/>
        </w:rPr>
        <w:t>me</w:t>
      </w:r>
      <w:r w:rsidRPr="006671B3">
        <w:rPr>
          <w:rFonts w:ascii="Times New Roman" w:hAnsi="Times New Roman"/>
          <w:color w:val="000000"/>
          <w:sz w:val="28"/>
          <w:lang w:val="ru-RU"/>
        </w:rPr>
        <w:t>.</w:t>
      </w:r>
    </w:p>
    <w:p w14:paraId="0EDD7BBB"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Грамматическая сторона речи</w:t>
      </w:r>
    </w:p>
    <w:p w14:paraId="61E0651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Распознавание в устной речи и письменном тексте и употребление в устной и письменной речи:</w:t>
      </w:r>
    </w:p>
    <w:p w14:paraId="7893DB81"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предложений с несколькими обстоятельствами, следующими в определённом порядке;</w:t>
      </w:r>
    </w:p>
    <w:p w14:paraId="5B58D92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 xml:space="preserve">сложносочинённых предложений с союзами </w:t>
      </w:r>
      <w:r>
        <w:rPr>
          <w:rFonts w:ascii="Times New Roman" w:hAnsi="Times New Roman"/>
          <w:color w:val="000000"/>
          <w:sz w:val="28"/>
        </w:rPr>
        <w:t>et</w:t>
      </w:r>
      <w:r w:rsidRPr="006671B3">
        <w:rPr>
          <w:rFonts w:ascii="Times New Roman" w:hAnsi="Times New Roman"/>
          <w:color w:val="000000"/>
          <w:sz w:val="28"/>
          <w:lang w:val="ru-RU"/>
        </w:rPr>
        <w:t xml:space="preserve">, </w:t>
      </w:r>
      <w:r>
        <w:rPr>
          <w:rFonts w:ascii="Times New Roman" w:hAnsi="Times New Roman"/>
          <w:color w:val="000000"/>
          <w:sz w:val="28"/>
        </w:rPr>
        <w:t>mais</w:t>
      </w:r>
      <w:r w:rsidRPr="006671B3">
        <w:rPr>
          <w:rFonts w:ascii="Times New Roman" w:hAnsi="Times New Roman"/>
          <w:color w:val="000000"/>
          <w:sz w:val="28"/>
          <w:lang w:val="ru-RU"/>
        </w:rPr>
        <w:t xml:space="preserve">, </w:t>
      </w:r>
      <w:r>
        <w:rPr>
          <w:rFonts w:ascii="Times New Roman" w:hAnsi="Times New Roman"/>
          <w:color w:val="000000"/>
          <w:sz w:val="28"/>
        </w:rPr>
        <w:t>ou</w:t>
      </w:r>
      <w:r w:rsidRPr="006671B3">
        <w:rPr>
          <w:rFonts w:ascii="Times New Roman" w:hAnsi="Times New Roman"/>
          <w:color w:val="000000"/>
          <w:sz w:val="28"/>
          <w:lang w:val="ru-RU"/>
        </w:rPr>
        <w:t>;</w:t>
      </w:r>
    </w:p>
    <w:p w14:paraId="7A8E84C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вопросительных предложений с местоимениями </w:t>
      </w:r>
      <w:r>
        <w:rPr>
          <w:rFonts w:ascii="Times New Roman" w:hAnsi="Times New Roman"/>
          <w:color w:val="000000"/>
          <w:sz w:val="28"/>
        </w:rPr>
        <w:t>qui</w:t>
      </w:r>
      <w:r w:rsidRPr="006671B3">
        <w:rPr>
          <w:rFonts w:ascii="Times New Roman" w:hAnsi="Times New Roman"/>
          <w:color w:val="000000"/>
          <w:sz w:val="28"/>
          <w:lang w:val="ru-RU"/>
        </w:rPr>
        <w:t xml:space="preserve">, </w:t>
      </w:r>
      <w:r>
        <w:rPr>
          <w:rFonts w:ascii="Times New Roman" w:hAnsi="Times New Roman"/>
          <w:color w:val="000000"/>
          <w:sz w:val="28"/>
        </w:rPr>
        <w:t>que</w:t>
      </w:r>
      <w:r w:rsidRPr="006671B3">
        <w:rPr>
          <w:rFonts w:ascii="Times New Roman" w:hAnsi="Times New Roman"/>
          <w:color w:val="000000"/>
          <w:sz w:val="28"/>
          <w:lang w:val="ru-RU"/>
        </w:rPr>
        <w:t xml:space="preserve"> и наречиями </w:t>
      </w:r>
      <w:r>
        <w:rPr>
          <w:rFonts w:ascii="Times New Roman" w:hAnsi="Times New Roman"/>
          <w:color w:val="000000"/>
          <w:sz w:val="28"/>
        </w:rPr>
        <w:t>o</w:t>
      </w:r>
      <w:r w:rsidRPr="006671B3">
        <w:rPr>
          <w:rFonts w:ascii="Times New Roman" w:hAnsi="Times New Roman"/>
          <w:color w:val="000000"/>
          <w:sz w:val="28"/>
          <w:lang w:val="ru-RU"/>
        </w:rPr>
        <w:t xml:space="preserve">ù, </w:t>
      </w:r>
      <w:r>
        <w:rPr>
          <w:rFonts w:ascii="Times New Roman" w:hAnsi="Times New Roman"/>
          <w:color w:val="000000"/>
          <w:sz w:val="28"/>
        </w:rPr>
        <w:t>quand</w:t>
      </w:r>
      <w:r w:rsidRPr="006671B3">
        <w:rPr>
          <w:rFonts w:ascii="Times New Roman" w:hAnsi="Times New Roman"/>
          <w:color w:val="000000"/>
          <w:sz w:val="28"/>
          <w:lang w:val="ru-RU"/>
        </w:rPr>
        <w:t xml:space="preserve">, </w:t>
      </w:r>
      <w:r>
        <w:rPr>
          <w:rFonts w:ascii="Times New Roman" w:hAnsi="Times New Roman"/>
          <w:color w:val="000000"/>
          <w:sz w:val="28"/>
        </w:rPr>
        <w:t>comment</w:t>
      </w:r>
      <w:r w:rsidRPr="006671B3">
        <w:rPr>
          <w:rFonts w:ascii="Times New Roman" w:hAnsi="Times New Roman"/>
          <w:color w:val="000000"/>
          <w:sz w:val="28"/>
          <w:lang w:val="ru-RU"/>
        </w:rPr>
        <w:t xml:space="preserve">, </w:t>
      </w:r>
      <w:r>
        <w:rPr>
          <w:rFonts w:ascii="Times New Roman" w:hAnsi="Times New Roman"/>
          <w:color w:val="000000"/>
          <w:sz w:val="28"/>
        </w:rPr>
        <w:t>combien</w:t>
      </w:r>
      <w:r w:rsidRPr="006671B3">
        <w:rPr>
          <w:rFonts w:ascii="Times New Roman" w:hAnsi="Times New Roman"/>
          <w:color w:val="000000"/>
          <w:sz w:val="28"/>
          <w:lang w:val="ru-RU"/>
        </w:rPr>
        <w:t xml:space="preserve">, </w:t>
      </w:r>
      <w:r>
        <w:rPr>
          <w:rFonts w:ascii="Times New Roman" w:hAnsi="Times New Roman"/>
          <w:color w:val="000000"/>
          <w:sz w:val="28"/>
        </w:rPr>
        <w:t>pourquoi</w:t>
      </w:r>
      <w:r w:rsidRPr="006671B3">
        <w:rPr>
          <w:rFonts w:ascii="Times New Roman" w:hAnsi="Times New Roman"/>
          <w:color w:val="000000"/>
          <w:sz w:val="28"/>
          <w:lang w:val="ru-RU"/>
        </w:rPr>
        <w:t>;</w:t>
      </w:r>
    </w:p>
    <w:p w14:paraId="4889A70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глаголов, имеющих особые формы в настоящем времени (</w:t>
      </w:r>
      <w:r>
        <w:rPr>
          <w:rFonts w:ascii="Times New Roman" w:hAnsi="Times New Roman"/>
          <w:color w:val="000000"/>
          <w:sz w:val="28"/>
        </w:rPr>
        <w:t>pr</w:t>
      </w:r>
      <w:r w:rsidRPr="006671B3">
        <w:rPr>
          <w:rFonts w:ascii="Times New Roman" w:hAnsi="Times New Roman"/>
          <w:color w:val="000000"/>
          <w:sz w:val="28"/>
          <w:lang w:val="ru-RU"/>
        </w:rPr>
        <w:t>é</w:t>
      </w:r>
      <w:r>
        <w:rPr>
          <w:rFonts w:ascii="Times New Roman" w:hAnsi="Times New Roman"/>
          <w:color w:val="000000"/>
          <w:sz w:val="28"/>
        </w:rPr>
        <w:t>sent</w:t>
      </w:r>
      <w:r w:rsidRPr="006671B3">
        <w:rPr>
          <w:rFonts w:ascii="Times New Roman" w:hAnsi="Times New Roman"/>
          <w:color w:val="000000"/>
          <w:sz w:val="28"/>
          <w:lang w:val="ru-RU"/>
        </w:rPr>
        <w:t xml:space="preserve">), типа </w:t>
      </w:r>
      <w:r>
        <w:rPr>
          <w:rFonts w:ascii="Times New Roman" w:hAnsi="Times New Roman"/>
          <w:color w:val="000000"/>
          <w:sz w:val="28"/>
        </w:rPr>
        <w:t>pr</w:t>
      </w:r>
      <w:r w:rsidRPr="006671B3">
        <w:rPr>
          <w:rFonts w:ascii="Times New Roman" w:hAnsi="Times New Roman"/>
          <w:color w:val="000000"/>
          <w:sz w:val="28"/>
          <w:lang w:val="ru-RU"/>
        </w:rPr>
        <w:t>é</w:t>
      </w:r>
      <w:r>
        <w:rPr>
          <w:rFonts w:ascii="Times New Roman" w:hAnsi="Times New Roman"/>
          <w:color w:val="000000"/>
          <w:sz w:val="28"/>
        </w:rPr>
        <w:t>f</w:t>
      </w:r>
      <w:r w:rsidRPr="006671B3">
        <w:rPr>
          <w:rFonts w:ascii="Times New Roman" w:hAnsi="Times New Roman"/>
          <w:color w:val="000000"/>
          <w:sz w:val="28"/>
          <w:lang w:val="ru-RU"/>
        </w:rPr>
        <w:t>é</w:t>
      </w:r>
      <w:r>
        <w:rPr>
          <w:rFonts w:ascii="Times New Roman" w:hAnsi="Times New Roman"/>
          <w:color w:val="000000"/>
          <w:sz w:val="28"/>
        </w:rPr>
        <w:t>rer</w:t>
      </w:r>
      <w:r w:rsidRPr="006671B3">
        <w:rPr>
          <w:rFonts w:ascii="Times New Roman" w:hAnsi="Times New Roman"/>
          <w:color w:val="000000"/>
          <w:sz w:val="28"/>
          <w:lang w:val="ru-RU"/>
        </w:rPr>
        <w:t xml:space="preserve">, </w:t>
      </w:r>
      <w:r>
        <w:rPr>
          <w:rFonts w:ascii="Times New Roman" w:hAnsi="Times New Roman"/>
          <w:color w:val="000000"/>
          <w:sz w:val="28"/>
        </w:rPr>
        <w:t>mener</w:t>
      </w:r>
      <w:r w:rsidRPr="006671B3">
        <w:rPr>
          <w:rFonts w:ascii="Times New Roman" w:hAnsi="Times New Roman"/>
          <w:color w:val="000000"/>
          <w:sz w:val="28"/>
          <w:lang w:val="ru-RU"/>
        </w:rPr>
        <w:t xml:space="preserve">, </w:t>
      </w:r>
      <w:r>
        <w:rPr>
          <w:rFonts w:ascii="Times New Roman" w:hAnsi="Times New Roman"/>
          <w:color w:val="000000"/>
          <w:sz w:val="28"/>
        </w:rPr>
        <w:t>jeter</w:t>
      </w:r>
      <w:r w:rsidRPr="006671B3">
        <w:rPr>
          <w:rFonts w:ascii="Times New Roman" w:hAnsi="Times New Roman"/>
          <w:color w:val="000000"/>
          <w:sz w:val="28"/>
          <w:lang w:val="ru-RU"/>
        </w:rPr>
        <w:t xml:space="preserve">, </w:t>
      </w:r>
      <w:r>
        <w:rPr>
          <w:rFonts w:ascii="Times New Roman" w:hAnsi="Times New Roman"/>
          <w:color w:val="000000"/>
          <w:sz w:val="28"/>
        </w:rPr>
        <w:t>appeler</w:t>
      </w:r>
      <w:r w:rsidRPr="006671B3">
        <w:rPr>
          <w:rFonts w:ascii="Times New Roman" w:hAnsi="Times New Roman"/>
          <w:color w:val="000000"/>
          <w:sz w:val="28"/>
          <w:lang w:val="ru-RU"/>
        </w:rPr>
        <w:t xml:space="preserve">, </w:t>
      </w:r>
      <w:r>
        <w:rPr>
          <w:rFonts w:ascii="Times New Roman" w:hAnsi="Times New Roman"/>
          <w:color w:val="000000"/>
          <w:sz w:val="28"/>
        </w:rPr>
        <w:t>commencer</w:t>
      </w:r>
      <w:r w:rsidRPr="006671B3">
        <w:rPr>
          <w:rFonts w:ascii="Times New Roman" w:hAnsi="Times New Roman"/>
          <w:color w:val="000000"/>
          <w:sz w:val="28"/>
          <w:lang w:val="ru-RU"/>
        </w:rPr>
        <w:t xml:space="preserve">, </w:t>
      </w:r>
      <w:r>
        <w:rPr>
          <w:rFonts w:ascii="Times New Roman" w:hAnsi="Times New Roman"/>
          <w:color w:val="000000"/>
          <w:sz w:val="28"/>
        </w:rPr>
        <w:t>manger</w:t>
      </w:r>
      <w:r w:rsidRPr="006671B3">
        <w:rPr>
          <w:rFonts w:ascii="Times New Roman" w:hAnsi="Times New Roman"/>
          <w:color w:val="000000"/>
          <w:sz w:val="28"/>
          <w:lang w:val="ru-RU"/>
        </w:rPr>
        <w:t xml:space="preserve">, </w:t>
      </w:r>
      <w:r>
        <w:rPr>
          <w:rFonts w:ascii="Times New Roman" w:hAnsi="Times New Roman"/>
          <w:color w:val="000000"/>
          <w:sz w:val="28"/>
        </w:rPr>
        <w:t>conjuguer</w:t>
      </w:r>
      <w:r w:rsidRPr="006671B3">
        <w:rPr>
          <w:rFonts w:ascii="Times New Roman" w:hAnsi="Times New Roman"/>
          <w:color w:val="000000"/>
          <w:sz w:val="28"/>
          <w:lang w:val="ru-RU"/>
        </w:rPr>
        <w:t>;</w:t>
      </w:r>
    </w:p>
    <w:p w14:paraId="63DAA43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глаголов, спрягающихся в сложных формах с вспомогательными глаголами </w:t>
      </w:r>
      <w:r>
        <w:rPr>
          <w:rFonts w:ascii="Times New Roman" w:hAnsi="Times New Roman"/>
          <w:color w:val="000000"/>
          <w:sz w:val="28"/>
        </w:rPr>
        <w:t>avoir</w:t>
      </w:r>
      <w:r w:rsidRPr="006671B3">
        <w:rPr>
          <w:rFonts w:ascii="Times New Roman" w:hAnsi="Times New Roman"/>
          <w:color w:val="000000"/>
          <w:sz w:val="28"/>
          <w:lang w:val="ru-RU"/>
        </w:rPr>
        <w:t xml:space="preserve"> или ê</w:t>
      </w:r>
      <w:r>
        <w:rPr>
          <w:rFonts w:ascii="Times New Roman" w:hAnsi="Times New Roman"/>
          <w:color w:val="000000"/>
          <w:sz w:val="28"/>
        </w:rPr>
        <w:t>tre</w:t>
      </w:r>
      <w:r w:rsidRPr="006671B3">
        <w:rPr>
          <w:rFonts w:ascii="Times New Roman" w:hAnsi="Times New Roman"/>
          <w:color w:val="000000"/>
          <w:sz w:val="28"/>
          <w:lang w:val="ru-RU"/>
        </w:rPr>
        <w:t>;</w:t>
      </w:r>
    </w:p>
    <w:p w14:paraId="55DAD3E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личных местоимений в функции прямых и косвенных дополнений;</w:t>
      </w:r>
    </w:p>
    <w:p w14:paraId="470043C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неопределённых местоимений </w:t>
      </w:r>
      <w:r>
        <w:rPr>
          <w:rFonts w:ascii="Times New Roman" w:hAnsi="Times New Roman"/>
          <w:color w:val="000000"/>
          <w:sz w:val="28"/>
        </w:rPr>
        <w:t>on</w:t>
      </w:r>
      <w:r w:rsidRPr="006671B3">
        <w:rPr>
          <w:rFonts w:ascii="Times New Roman" w:hAnsi="Times New Roman"/>
          <w:color w:val="000000"/>
          <w:sz w:val="28"/>
          <w:lang w:val="ru-RU"/>
        </w:rPr>
        <w:t xml:space="preserve">, </w:t>
      </w:r>
      <w:r>
        <w:rPr>
          <w:rFonts w:ascii="Times New Roman" w:hAnsi="Times New Roman"/>
          <w:color w:val="000000"/>
          <w:sz w:val="28"/>
        </w:rPr>
        <w:t>tout</w:t>
      </w:r>
      <w:r w:rsidRPr="006671B3">
        <w:rPr>
          <w:rFonts w:ascii="Times New Roman" w:hAnsi="Times New Roman"/>
          <w:color w:val="000000"/>
          <w:sz w:val="28"/>
          <w:lang w:val="ru-RU"/>
        </w:rPr>
        <w:t>;</w:t>
      </w:r>
    </w:p>
    <w:p w14:paraId="7034CA4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числительных (1-100).</w:t>
      </w:r>
    </w:p>
    <w:p w14:paraId="3440432F" w14:textId="77777777" w:rsidR="006C3AAF" w:rsidRPr="006671B3" w:rsidRDefault="006671B3">
      <w:pPr>
        <w:spacing w:after="0" w:line="264" w:lineRule="auto"/>
        <w:ind w:firstLine="600"/>
        <w:jc w:val="both"/>
        <w:rPr>
          <w:lang w:val="ru-RU"/>
        </w:rPr>
      </w:pPr>
      <w:r w:rsidRPr="006671B3">
        <w:rPr>
          <w:rFonts w:ascii="Times New Roman" w:hAnsi="Times New Roman"/>
          <w:b/>
          <w:color w:val="000000"/>
          <w:sz w:val="28"/>
          <w:lang w:val="ru-RU"/>
        </w:rPr>
        <w:t>Социокультурные знания и умения</w:t>
      </w:r>
    </w:p>
    <w:p w14:paraId="205E29A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576FF13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7C866C46"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другие),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французском языке.</w:t>
      </w:r>
    </w:p>
    <w:p w14:paraId="4BF4C5B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Формирование умений:</w:t>
      </w:r>
    </w:p>
    <w:p w14:paraId="085118B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писать своё имя и фамилию, а также имена и фамилии своих родственников и друзей на французском языке;</w:t>
      </w:r>
    </w:p>
    <w:p w14:paraId="2A2D7F7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правильно оформлять свой адрес на французском языке (в анкете, формуляре);</w:t>
      </w:r>
    </w:p>
    <w:p w14:paraId="2E7FDC6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кратко представлять Россию и страну (страны) изучаемого языка;</w:t>
      </w:r>
    </w:p>
    <w:p w14:paraId="7A377C5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3DAADBEB" w14:textId="77777777" w:rsidR="006C3AAF" w:rsidRPr="006671B3" w:rsidRDefault="006671B3">
      <w:pPr>
        <w:spacing w:after="0" w:line="264" w:lineRule="auto"/>
        <w:ind w:firstLine="600"/>
        <w:jc w:val="both"/>
        <w:rPr>
          <w:lang w:val="ru-RU"/>
        </w:rPr>
      </w:pPr>
      <w:r w:rsidRPr="006671B3">
        <w:rPr>
          <w:rFonts w:ascii="Times New Roman" w:hAnsi="Times New Roman"/>
          <w:b/>
          <w:color w:val="000000"/>
          <w:sz w:val="28"/>
          <w:lang w:val="ru-RU"/>
        </w:rPr>
        <w:t>Компенсаторные умения</w:t>
      </w:r>
    </w:p>
    <w:p w14:paraId="5EC3A20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Использование при чтении и аудировании языковой, в том числе контекстуальной, догадки.</w:t>
      </w:r>
    </w:p>
    <w:p w14:paraId="122B063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Использование при формулировании собственных высказываний, ключевых слов, плана.</w:t>
      </w:r>
    </w:p>
    <w:p w14:paraId="179922A7"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8D3118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45405A5" w14:textId="77777777" w:rsidR="006C3AAF" w:rsidRPr="006671B3" w:rsidRDefault="006671B3">
      <w:pPr>
        <w:spacing w:after="0" w:line="264" w:lineRule="auto"/>
        <w:ind w:left="120"/>
        <w:jc w:val="both"/>
        <w:rPr>
          <w:lang w:val="ru-RU"/>
        </w:rPr>
      </w:pPr>
      <w:r>
        <w:rPr>
          <w:rFonts w:ascii="Times New Roman" w:hAnsi="Times New Roman"/>
          <w:b/>
          <w:color w:val="000000"/>
          <w:sz w:val="28"/>
          <w:lang w:val="ru-RU"/>
        </w:rPr>
        <w:t>9</w:t>
      </w:r>
      <w:r w:rsidRPr="006671B3">
        <w:rPr>
          <w:rFonts w:ascii="Times New Roman" w:hAnsi="Times New Roman"/>
          <w:b/>
          <w:color w:val="000000"/>
          <w:sz w:val="28"/>
          <w:lang w:val="ru-RU"/>
        </w:rPr>
        <w:t xml:space="preserve"> КЛАСС</w:t>
      </w:r>
    </w:p>
    <w:p w14:paraId="266934C1" w14:textId="77777777" w:rsidR="006C3AAF" w:rsidRPr="006671B3" w:rsidRDefault="006C3AAF">
      <w:pPr>
        <w:spacing w:after="0" w:line="264" w:lineRule="auto"/>
        <w:ind w:left="120"/>
        <w:jc w:val="both"/>
        <w:rPr>
          <w:lang w:val="ru-RU"/>
        </w:rPr>
      </w:pPr>
    </w:p>
    <w:p w14:paraId="2D19913A" w14:textId="77777777" w:rsidR="006C3AAF" w:rsidRPr="006671B3" w:rsidRDefault="006671B3">
      <w:pPr>
        <w:spacing w:after="0" w:line="264" w:lineRule="auto"/>
        <w:ind w:firstLine="600"/>
        <w:jc w:val="both"/>
        <w:rPr>
          <w:lang w:val="ru-RU"/>
        </w:rPr>
      </w:pPr>
      <w:r w:rsidRPr="006671B3">
        <w:rPr>
          <w:rFonts w:ascii="Times New Roman" w:hAnsi="Times New Roman"/>
          <w:b/>
          <w:color w:val="000000"/>
          <w:sz w:val="28"/>
          <w:lang w:val="ru-RU"/>
        </w:rPr>
        <w:t>Коммуникативные умения</w:t>
      </w:r>
    </w:p>
    <w:p w14:paraId="48E531F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BBBA18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Взаимоотношения в семье и с друзьями. Семейные праздники.</w:t>
      </w:r>
    </w:p>
    <w:p w14:paraId="0830CA7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Внешность и характер человека (литературного персонажа). </w:t>
      </w:r>
    </w:p>
    <w:p w14:paraId="52D39B2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Досуг и увлечения (хобби) современного подростка (чтение, кино, театр, спорт).</w:t>
      </w:r>
    </w:p>
    <w:p w14:paraId="1AF33CC6"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14:paraId="006F2E1B"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Покупки: одежда, обувь и продукты питания.</w:t>
      </w:r>
    </w:p>
    <w:p w14:paraId="444881C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2CA84D9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14:paraId="4FB5A76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Природа: дикие и домашние животные. Климат, погода.</w:t>
      </w:r>
    </w:p>
    <w:p w14:paraId="06E3AC1B"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Жизнь в городе и сельской местности. Описание родного города (села). Транспорт.</w:t>
      </w:r>
    </w:p>
    <w:p w14:paraId="674E363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E81B9F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Выдающиеся люди родной страны и страны (стран) изучаемого языка: писатели, поэты, учёные.</w:t>
      </w:r>
    </w:p>
    <w:p w14:paraId="11C8DDA1"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Говорение</w:t>
      </w:r>
    </w:p>
    <w:p w14:paraId="61EB1E3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Развитие коммуникативных умений </w:t>
      </w:r>
      <w:r w:rsidRPr="006671B3">
        <w:rPr>
          <w:rFonts w:ascii="Times New Roman" w:hAnsi="Times New Roman"/>
          <w:color w:val="000000"/>
          <w:sz w:val="28"/>
          <w:u w:val="single"/>
          <w:lang w:val="ru-RU"/>
        </w:rPr>
        <w:t>диалогической</w:t>
      </w:r>
      <w:r w:rsidRPr="006671B3">
        <w:rPr>
          <w:rFonts w:ascii="Times New Roman" w:hAnsi="Times New Roman"/>
          <w:color w:val="000000"/>
          <w:sz w:val="28"/>
          <w:lang w:val="ru-RU"/>
        </w:rPr>
        <w:t xml:space="preserve"> речи, а именно умений вести:</w:t>
      </w:r>
    </w:p>
    <w:p w14:paraId="13F3DF3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w:t>
      </w:r>
      <w:r w:rsidRPr="006671B3">
        <w:rPr>
          <w:rFonts w:ascii="Times New Roman" w:hAnsi="Times New Roman"/>
          <w:color w:val="000000"/>
          <w:sz w:val="28"/>
          <w:lang w:val="ru-RU"/>
        </w:rPr>
        <w:lastRenderedPageBreak/>
        <w:t>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DC6ADF4"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A0C17E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CFCA29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62F79B1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Объём диалога – до 5 реплик со стороны каждого собеседника.</w:t>
      </w:r>
    </w:p>
    <w:p w14:paraId="50054EF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Развитие коммуникативных умений </w:t>
      </w:r>
      <w:r w:rsidRPr="006671B3">
        <w:rPr>
          <w:rFonts w:ascii="Times New Roman" w:hAnsi="Times New Roman"/>
          <w:color w:val="000000"/>
          <w:sz w:val="28"/>
          <w:u w:val="single"/>
          <w:lang w:val="ru-RU"/>
        </w:rPr>
        <w:t>монологической</w:t>
      </w:r>
      <w:r w:rsidRPr="006671B3">
        <w:rPr>
          <w:rFonts w:ascii="Times New Roman" w:hAnsi="Times New Roman"/>
          <w:color w:val="000000"/>
          <w:sz w:val="28"/>
          <w:lang w:val="ru-RU"/>
        </w:rPr>
        <w:t xml:space="preserve"> речи:</w:t>
      </w:r>
    </w:p>
    <w:p w14:paraId="76B4425B"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14:paraId="7C62A653"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6F93B55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повествование (сообщение);</w:t>
      </w:r>
    </w:p>
    <w:p w14:paraId="10A18A54"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изложение (пересказ) основного содержания прочитанного текста;</w:t>
      </w:r>
    </w:p>
    <w:p w14:paraId="20446E64"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краткое изложение результатов выполненной проектной работы.</w:t>
      </w:r>
    </w:p>
    <w:p w14:paraId="7C4BBCC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w:t>
      </w:r>
    </w:p>
    <w:p w14:paraId="009719C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Объём монологического высказывания – 7–8 фраз.</w:t>
      </w:r>
    </w:p>
    <w:p w14:paraId="3FC5CE20"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Аудирование</w:t>
      </w:r>
    </w:p>
    <w:p w14:paraId="228176B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5BB54983"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w:t>
      </w:r>
      <w:r w:rsidRPr="006671B3">
        <w:rPr>
          <w:rFonts w:ascii="Times New Roman" w:hAnsi="Times New Roman"/>
          <w:color w:val="000000"/>
          <w:sz w:val="28"/>
          <w:lang w:val="ru-RU"/>
        </w:rPr>
        <w:lastRenderedPageBreak/>
        <w:t>пониманием основного содержания, с пониманием запрашиваемой информации.</w:t>
      </w:r>
    </w:p>
    <w:p w14:paraId="54D2156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1A8C296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E1DEAA1"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2CBEE686"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Время звучания текста (текстов) для аудирования – до 1 минуты.</w:t>
      </w:r>
    </w:p>
    <w:p w14:paraId="329E79D3"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Смысловое чтение</w:t>
      </w:r>
    </w:p>
    <w:p w14:paraId="04B450A6"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4869E3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0B714AE7"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14:paraId="1453310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Чтение несплошных текстов (таблиц) и понимание представленной в них информации.</w:t>
      </w:r>
    </w:p>
    <w:p w14:paraId="568B7F8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40A73BA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Объём текста (текстов) для чтения – 250–300 слов.</w:t>
      </w:r>
    </w:p>
    <w:p w14:paraId="6AA91E15"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Письменная речь</w:t>
      </w:r>
    </w:p>
    <w:p w14:paraId="74F3FB5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Развитие умений письменной речи:</w:t>
      </w:r>
    </w:p>
    <w:p w14:paraId="4EFE588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14:paraId="0E96185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14:paraId="2F2FB1E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70 слов);</w:t>
      </w:r>
    </w:p>
    <w:p w14:paraId="53C8693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14:paraId="4A78762F" w14:textId="77777777" w:rsidR="006C3AAF" w:rsidRPr="006671B3" w:rsidRDefault="006671B3">
      <w:pPr>
        <w:spacing w:after="0" w:line="264" w:lineRule="auto"/>
        <w:ind w:firstLine="600"/>
        <w:jc w:val="both"/>
        <w:rPr>
          <w:lang w:val="ru-RU"/>
        </w:rPr>
      </w:pPr>
      <w:r w:rsidRPr="006671B3">
        <w:rPr>
          <w:rFonts w:ascii="Times New Roman" w:hAnsi="Times New Roman"/>
          <w:b/>
          <w:color w:val="000000"/>
          <w:sz w:val="28"/>
          <w:lang w:val="ru-RU"/>
        </w:rPr>
        <w:t>Языковые знания и умения</w:t>
      </w:r>
    </w:p>
    <w:p w14:paraId="0A5ACCCF"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Фонетическая сторона речи</w:t>
      </w:r>
    </w:p>
    <w:p w14:paraId="586FCB9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3E2F22B"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47134F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4608A27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Объём текста для чтения вслух – до 95 слов.</w:t>
      </w:r>
    </w:p>
    <w:p w14:paraId="544CBF49"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Орфография и пунктуация</w:t>
      </w:r>
    </w:p>
    <w:p w14:paraId="1F53457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Правильное написание изученных слов.</w:t>
      </w:r>
    </w:p>
    <w:p w14:paraId="589D8A73"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2ED546E7"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70DDFB0"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Лексическая сторона речи</w:t>
      </w:r>
    </w:p>
    <w:p w14:paraId="7A4B3F9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Распознавание в устной речи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33D4AB0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Распознавание и употребление в устной и письменной речи:</w:t>
      </w:r>
    </w:p>
    <w:p w14:paraId="00B2E7F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изученных синонимов, антонимов и интернациональных слов;</w:t>
      </w:r>
    </w:p>
    <w:p w14:paraId="6A79CB31"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различных средств связи для обеспечения логичности и целостности высказывания.</w:t>
      </w:r>
    </w:p>
    <w:p w14:paraId="5D74F62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Распознавание в устной речи и письменном тексте и образование родственных слов с использованием аффиксации:</w:t>
      </w:r>
    </w:p>
    <w:p w14:paraId="6B155724" w14:textId="77777777" w:rsidR="006C3AAF" w:rsidRDefault="006671B3">
      <w:pPr>
        <w:spacing w:after="0" w:line="264" w:lineRule="auto"/>
        <w:ind w:firstLine="600"/>
        <w:jc w:val="both"/>
      </w:pPr>
      <w:r>
        <w:rPr>
          <w:rFonts w:ascii="Times New Roman" w:hAnsi="Times New Roman"/>
          <w:color w:val="000000"/>
          <w:sz w:val="28"/>
        </w:rPr>
        <w:t>имён существительных с помощью суффиксов: -teur/ -trice, -ain/-aine, -ette, -ique, -iste, -isme, -tion/-sion, -ture;</w:t>
      </w:r>
    </w:p>
    <w:p w14:paraId="2CBCF9C3" w14:textId="77777777" w:rsidR="006C3AAF" w:rsidRDefault="006671B3">
      <w:pPr>
        <w:spacing w:after="0" w:line="264" w:lineRule="auto"/>
        <w:ind w:firstLine="600"/>
        <w:jc w:val="both"/>
      </w:pPr>
      <w:r>
        <w:rPr>
          <w:rFonts w:ascii="Times New Roman" w:hAnsi="Times New Roman"/>
          <w:color w:val="000000"/>
          <w:sz w:val="28"/>
        </w:rPr>
        <w:t xml:space="preserve">имён прилагательных с помощью суффиксов: -ain/aine, -ique, -ant, -aire; -ible, -able; </w:t>
      </w:r>
    </w:p>
    <w:p w14:paraId="68C68714"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наречий с помощью суффикса -</w:t>
      </w:r>
      <w:r>
        <w:rPr>
          <w:rFonts w:ascii="Times New Roman" w:hAnsi="Times New Roman"/>
          <w:color w:val="000000"/>
          <w:sz w:val="28"/>
        </w:rPr>
        <w:t>ment</w:t>
      </w:r>
      <w:r w:rsidRPr="006671B3">
        <w:rPr>
          <w:rFonts w:ascii="Times New Roman" w:hAnsi="Times New Roman"/>
          <w:color w:val="000000"/>
          <w:sz w:val="28"/>
          <w:lang w:val="ru-RU"/>
        </w:rPr>
        <w:t>;</w:t>
      </w:r>
    </w:p>
    <w:p w14:paraId="2338F0EB"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re</w:t>
      </w:r>
      <w:r w:rsidRPr="006671B3">
        <w:rPr>
          <w:rFonts w:ascii="Times New Roman" w:hAnsi="Times New Roman"/>
          <w:color w:val="000000"/>
          <w:sz w:val="28"/>
          <w:lang w:val="ru-RU"/>
        </w:rPr>
        <w:t>-/</w:t>
      </w:r>
      <w:r>
        <w:rPr>
          <w:rFonts w:ascii="Times New Roman" w:hAnsi="Times New Roman"/>
          <w:color w:val="000000"/>
          <w:sz w:val="28"/>
        </w:rPr>
        <w:t>r</w:t>
      </w:r>
      <w:r w:rsidRPr="006671B3">
        <w:rPr>
          <w:rFonts w:ascii="Times New Roman" w:hAnsi="Times New Roman"/>
          <w:color w:val="000000"/>
          <w:sz w:val="28"/>
          <w:lang w:val="ru-RU"/>
        </w:rPr>
        <w:t xml:space="preserve">é-, </w:t>
      </w:r>
      <w:r>
        <w:rPr>
          <w:rFonts w:ascii="Times New Roman" w:hAnsi="Times New Roman"/>
          <w:color w:val="000000"/>
          <w:sz w:val="28"/>
        </w:rPr>
        <w:t>r</w:t>
      </w:r>
      <w:r w:rsidRPr="006671B3">
        <w:rPr>
          <w:rFonts w:ascii="Times New Roman" w:hAnsi="Times New Roman"/>
          <w:color w:val="000000"/>
          <w:sz w:val="28"/>
          <w:lang w:val="ru-RU"/>
        </w:rPr>
        <w:t>-.</w:t>
      </w:r>
    </w:p>
    <w:p w14:paraId="5A7F3B5D"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Грамматическая сторона речи</w:t>
      </w:r>
    </w:p>
    <w:p w14:paraId="5E15506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Распознавание и употребление в устной и письменной речи:</w:t>
      </w:r>
    </w:p>
    <w:p w14:paraId="72B95AC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сложноподчинённых предложений с союзами </w:t>
      </w:r>
      <w:r>
        <w:rPr>
          <w:rFonts w:ascii="Times New Roman" w:hAnsi="Times New Roman"/>
          <w:color w:val="000000"/>
          <w:sz w:val="28"/>
        </w:rPr>
        <w:t>que</w:t>
      </w:r>
      <w:r w:rsidRPr="006671B3">
        <w:rPr>
          <w:rFonts w:ascii="Times New Roman" w:hAnsi="Times New Roman"/>
          <w:color w:val="000000"/>
          <w:sz w:val="28"/>
          <w:lang w:val="ru-RU"/>
        </w:rPr>
        <w:t xml:space="preserve">, </w:t>
      </w:r>
      <w:r>
        <w:rPr>
          <w:rFonts w:ascii="Times New Roman" w:hAnsi="Times New Roman"/>
          <w:color w:val="000000"/>
          <w:sz w:val="28"/>
        </w:rPr>
        <w:t>quand</w:t>
      </w:r>
      <w:r w:rsidRPr="006671B3">
        <w:rPr>
          <w:rFonts w:ascii="Times New Roman" w:hAnsi="Times New Roman"/>
          <w:color w:val="000000"/>
          <w:sz w:val="28"/>
          <w:lang w:val="ru-RU"/>
        </w:rPr>
        <w:t>;</w:t>
      </w:r>
    </w:p>
    <w:p w14:paraId="4BDD41D7"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спряжения глаголов </w:t>
      </w:r>
      <w:r>
        <w:rPr>
          <w:rFonts w:ascii="Times New Roman" w:hAnsi="Times New Roman"/>
          <w:color w:val="000000"/>
          <w:sz w:val="28"/>
        </w:rPr>
        <w:t>II</w:t>
      </w:r>
      <w:r w:rsidRPr="006671B3">
        <w:rPr>
          <w:rFonts w:ascii="Times New Roman" w:hAnsi="Times New Roman"/>
          <w:color w:val="000000"/>
          <w:sz w:val="28"/>
          <w:lang w:val="ru-RU"/>
        </w:rPr>
        <w:t xml:space="preserve"> группы;</w:t>
      </w:r>
    </w:p>
    <w:p w14:paraId="0233A72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глаголов в будущем простом времени (</w:t>
      </w:r>
      <w:r>
        <w:rPr>
          <w:rFonts w:ascii="Times New Roman" w:hAnsi="Times New Roman"/>
          <w:color w:val="000000"/>
          <w:sz w:val="28"/>
        </w:rPr>
        <w:t>futur</w:t>
      </w:r>
      <w:r w:rsidRPr="006671B3">
        <w:rPr>
          <w:rFonts w:ascii="Times New Roman" w:hAnsi="Times New Roman"/>
          <w:color w:val="000000"/>
          <w:sz w:val="28"/>
          <w:lang w:val="ru-RU"/>
        </w:rPr>
        <w:t xml:space="preserve"> </w:t>
      </w:r>
      <w:r>
        <w:rPr>
          <w:rFonts w:ascii="Times New Roman" w:hAnsi="Times New Roman"/>
          <w:color w:val="000000"/>
          <w:sz w:val="28"/>
        </w:rPr>
        <w:t>simple</w:t>
      </w:r>
      <w:r w:rsidRPr="006671B3">
        <w:rPr>
          <w:rFonts w:ascii="Times New Roman" w:hAnsi="Times New Roman"/>
          <w:color w:val="000000"/>
          <w:sz w:val="28"/>
          <w:lang w:val="ru-RU"/>
        </w:rPr>
        <w:t>);</w:t>
      </w:r>
    </w:p>
    <w:p w14:paraId="12A0590A"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глаголов в активном и пассивном залоге в настоящем времени изъявительного наклонения (</w:t>
      </w:r>
      <w:r>
        <w:rPr>
          <w:rFonts w:ascii="Times New Roman" w:hAnsi="Times New Roman"/>
          <w:color w:val="000000"/>
          <w:sz w:val="28"/>
        </w:rPr>
        <w:t>pr</w:t>
      </w:r>
      <w:r w:rsidRPr="006671B3">
        <w:rPr>
          <w:rFonts w:ascii="Times New Roman" w:hAnsi="Times New Roman"/>
          <w:color w:val="000000"/>
          <w:sz w:val="28"/>
          <w:lang w:val="ru-RU"/>
        </w:rPr>
        <w:t>é</w:t>
      </w:r>
      <w:r>
        <w:rPr>
          <w:rFonts w:ascii="Times New Roman" w:hAnsi="Times New Roman"/>
          <w:color w:val="000000"/>
          <w:sz w:val="28"/>
        </w:rPr>
        <w:t>sent</w:t>
      </w:r>
      <w:r w:rsidRPr="006671B3">
        <w:rPr>
          <w:rFonts w:ascii="Times New Roman" w:hAnsi="Times New Roman"/>
          <w:color w:val="000000"/>
          <w:sz w:val="28"/>
          <w:lang w:val="ru-RU"/>
        </w:rPr>
        <w:t xml:space="preserve"> </w:t>
      </w:r>
      <w:r>
        <w:rPr>
          <w:rFonts w:ascii="Times New Roman" w:hAnsi="Times New Roman"/>
          <w:color w:val="000000"/>
          <w:sz w:val="28"/>
        </w:rPr>
        <w:t>de</w:t>
      </w:r>
      <w:r w:rsidRPr="006671B3">
        <w:rPr>
          <w:rFonts w:ascii="Times New Roman" w:hAnsi="Times New Roman"/>
          <w:color w:val="000000"/>
          <w:sz w:val="28"/>
          <w:lang w:val="ru-RU"/>
        </w:rPr>
        <w:t xml:space="preserve"> </w:t>
      </w:r>
      <w:r>
        <w:rPr>
          <w:rFonts w:ascii="Times New Roman" w:hAnsi="Times New Roman"/>
          <w:color w:val="000000"/>
          <w:sz w:val="28"/>
        </w:rPr>
        <w:t>l</w:t>
      </w:r>
      <w:r w:rsidRPr="006671B3">
        <w:rPr>
          <w:rFonts w:ascii="Times New Roman" w:hAnsi="Times New Roman"/>
          <w:color w:val="000000"/>
          <w:sz w:val="28"/>
          <w:lang w:val="ru-RU"/>
        </w:rPr>
        <w:t>’</w:t>
      </w:r>
      <w:r>
        <w:rPr>
          <w:rFonts w:ascii="Times New Roman" w:hAnsi="Times New Roman"/>
          <w:color w:val="000000"/>
          <w:sz w:val="28"/>
        </w:rPr>
        <w:t>indicatif</w:t>
      </w:r>
      <w:r w:rsidRPr="006671B3">
        <w:rPr>
          <w:rFonts w:ascii="Times New Roman" w:hAnsi="Times New Roman"/>
          <w:color w:val="000000"/>
          <w:sz w:val="28"/>
          <w:lang w:val="ru-RU"/>
        </w:rPr>
        <w:t>);</w:t>
      </w:r>
    </w:p>
    <w:p w14:paraId="2C848E4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существительных с указательными и притяжательными прилагательными;</w:t>
      </w:r>
    </w:p>
    <w:p w14:paraId="7452383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особых форм существительных женского рода и множественного числа (</w:t>
      </w:r>
      <w:r>
        <w:rPr>
          <w:rFonts w:ascii="Times New Roman" w:hAnsi="Times New Roman"/>
          <w:color w:val="000000"/>
          <w:sz w:val="28"/>
        </w:rPr>
        <w:t>travail</w:t>
      </w:r>
      <w:r w:rsidRPr="006671B3">
        <w:rPr>
          <w:rFonts w:ascii="Times New Roman" w:hAnsi="Times New Roman"/>
          <w:color w:val="000000"/>
          <w:sz w:val="28"/>
          <w:lang w:val="ru-RU"/>
        </w:rPr>
        <w:t>–</w:t>
      </w:r>
      <w:r>
        <w:rPr>
          <w:rFonts w:ascii="Times New Roman" w:hAnsi="Times New Roman"/>
          <w:color w:val="000000"/>
          <w:sz w:val="28"/>
        </w:rPr>
        <w:t>travaux</w:t>
      </w:r>
      <w:r w:rsidRPr="006671B3">
        <w:rPr>
          <w:rFonts w:ascii="Times New Roman" w:hAnsi="Times New Roman"/>
          <w:color w:val="000000"/>
          <w:sz w:val="28"/>
          <w:lang w:val="ru-RU"/>
        </w:rPr>
        <w:t>);</w:t>
      </w:r>
    </w:p>
    <w:p w14:paraId="11447A31"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особых форм прилагательных женского рода и множественного числа (</w:t>
      </w:r>
      <w:r>
        <w:rPr>
          <w:rFonts w:ascii="Times New Roman" w:hAnsi="Times New Roman"/>
          <w:color w:val="000000"/>
          <w:sz w:val="28"/>
        </w:rPr>
        <w:t>belle</w:t>
      </w:r>
      <w:r w:rsidRPr="006671B3">
        <w:rPr>
          <w:rFonts w:ascii="Times New Roman" w:hAnsi="Times New Roman"/>
          <w:color w:val="000000"/>
          <w:sz w:val="28"/>
          <w:lang w:val="ru-RU"/>
        </w:rPr>
        <w:t>–</w:t>
      </w:r>
      <w:r>
        <w:rPr>
          <w:rFonts w:ascii="Times New Roman" w:hAnsi="Times New Roman"/>
          <w:color w:val="000000"/>
          <w:sz w:val="28"/>
        </w:rPr>
        <w:t>beau</w:t>
      </w:r>
      <w:r w:rsidRPr="006671B3">
        <w:rPr>
          <w:rFonts w:ascii="Times New Roman" w:hAnsi="Times New Roman"/>
          <w:color w:val="000000"/>
          <w:sz w:val="28"/>
          <w:lang w:val="ru-RU"/>
        </w:rPr>
        <w:t xml:space="preserve">, </w:t>
      </w:r>
      <w:r>
        <w:rPr>
          <w:rFonts w:ascii="Times New Roman" w:hAnsi="Times New Roman"/>
          <w:color w:val="000000"/>
          <w:sz w:val="28"/>
        </w:rPr>
        <w:t>long</w:t>
      </w:r>
      <w:r w:rsidRPr="006671B3">
        <w:rPr>
          <w:rFonts w:ascii="Times New Roman" w:hAnsi="Times New Roman"/>
          <w:color w:val="000000"/>
          <w:sz w:val="28"/>
          <w:lang w:val="ru-RU"/>
        </w:rPr>
        <w:t>–</w:t>
      </w:r>
      <w:r>
        <w:rPr>
          <w:rFonts w:ascii="Times New Roman" w:hAnsi="Times New Roman"/>
          <w:color w:val="000000"/>
          <w:sz w:val="28"/>
        </w:rPr>
        <w:t>longue</w:t>
      </w:r>
      <w:r w:rsidRPr="006671B3">
        <w:rPr>
          <w:rFonts w:ascii="Times New Roman" w:hAnsi="Times New Roman"/>
          <w:color w:val="000000"/>
          <w:sz w:val="28"/>
          <w:lang w:val="ru-RU"/>
        </w:rPr>
        <w:t>);</w:t>
      </w:r>
    </w:p>
    <w:p w14:paraId="0B10715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степеней сравнения прилагательных и наречий;</w:t>
      </w:r>
    </w:p>
    <w:p w14:paraId="10D99BC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наречий на -</w:t>
      </w:r>
      <w:r>
        <w:rPr>
          <w:rFonts w:ascii="Times New Roman" w:hAnsi="Times New Roman"/>
          <w:color w:val="000000"/>
          <w:sz w:val="28"/>
        </w:rPr>
        <w:t>ment</w:t>
      </w:r>
      <w:r w:rsidRPr="006671B3">
        <w:rPr>
          <w:rFonts w:ascii="Times New Roman" w:hAnsi="Times New Roman"/>
          <w:color w:val="000000"/>
          <w:sz w:val="28"/>
          <w:lang w:val="ru-RU"/>
        </w:rPr>
        <w:t>;</w:t>
      </w:r>
    </w:p>
    <w:p w14:paraId="073B0F5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местоимений и наречий </w:t>
      </w:r>
      <w:r>
        <w:rPr>
          <w:rFonts w:ascii="Times New Roman" w:hAnsi="Times New Roman"/>
          <w:color w:val="000000"/>
          <w:sz w:val="28"/>
        </w:rPr>
        <w:t>en</w:t>
      </w:r>
      <w:r w:rsidRPr="006671B3">
        <w:rPr>
          <w:rFonts w:ascii="Times New Roman" w:hAnsi="Times New Roman"/>
          <w:color w:val="000000"/>
          <w:sz w:val="28"/>
          <w:lang w:val="ru-RU"/>
        </w:rPr>
        <w:t xml:space="preserve"> и </w:t>
      </w:r>
      <w:r>
        <w:rPr>
          <w:rFonts w:ascii="Times New Roman" w:hAnsi="Times New Roman"/>
          <w:color w:val="000000"/>
          <w:sz w:val="28"/>
        </w:rPr>
        <w:t>y</w:t>
      </w:r>
      <w:r w:rsidRPr="006671B3">
        <w:rPr>
          <w:rFonts w:ascii="Times New Roman" w:hAnsi="Times New Roman"/>
          <w:color w:val="000000"/>
          <w:sz w:val="28"/>
          <w:lang w:val="ru-RU"/>
        </w:rPr>
        <w:t>;</w:t>
      </w:r>
    </w:p>
    <w:p w14:paraId="7FC77C53"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вопросительного местоимения </w:t>
      </w:r>
      <w:r>
        <w:rPr>
          <w:rFonts w:ascii="Times New Roman" w:hAnsi="Times New Roman"/>
          <w:color w:val="000000"/>
          <w:sz w:val="28"/>
        </w:rPr>
        <w:t>quoi</w:t>
      </w:r>
      <w:r w:rsidRPr="006671B3">
        <w:rPr>
          <w:rFonts w:ascii="Times New Roman" w:hAnsi="Times New Roman"/>
          <w:color w:val="000000"/>
          <w:sz w:val="28"/>
          <w:lang w:val="ru-RU"/>
        </w:rPr>
        <w:t xml:space="preserve">, всех форм вопросительного прилагательного </w:t>
      </w:r>
      <w:r>
        <w:rPr>
          <w:rFonts w:ascii="Times New Roman" w:hAnsi="Times New Roman"/>
          <w:color w:val="000000"/>
          <w:sz w:val="28"/>
        </w:rPr>
        <w:t>quel</w:t>
      </w:r>
      <w:r w:rsidRPr="006671B3">
        <w:rPr>
          <w:rFonts w:ascii="Times New Roman" w:hAnsi="Times New Roman"/>
          <w:color w:val="000000"/>
          <w:sz w:val="28"/>
          <w:lang w:val="ru-RU"/>
        </w:rPr>
        <w:t>;</w:t>
      </w:r>
    </w:p>
    <w:p w14:paraId="22F97D8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числительных для обозначения дат и больших чисел (100–1000).</w:t>
      </w:r>
    </w:p>
    <w:p w14:paraId="58527EBC" w14:textId="77777777" w:rsidR="006C3AAF" w:rsidRPr="006671B3" w:rsidRDefault="006671B3">
      <w:pPr>
        <w:spacing w:after="0" w:line="264" w:lineRule="auto"/>
        <w:ind w:firstLine="600"/>
        <w:jc w:val="both"/>
        <w:rPr>
          <w:lang w:val="ru-RU"/>
        </w:rPr>
      </w:pPr>
      <w:r w:rsidRPr="006671B3">
        <w:rPr>
          <w:rFonts w:ascii="Times New Roman" w:hAnsi="Times New Roman"/>
          <w:b/>
          <w:color w:val="000000"/>
          <w:sz w:val="28"/>
          <w:lang w:val="ru-RU"/>
        </w:rPr>
        <w:t>Социокультурные знания и умения</w:t>
      </w:r>
    </w:p>
    <w:p w14:paraId="6FD4DD71"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54402E83"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D45382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14:paraId="2388CEF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Развитие умений:</w:t>
      </w:r>
    </w:p>
    <w:p w14:paraId="5279CC66"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писать своё имя и фамилию, а также имена и фамилии своих родственников и друзей на французском языке;</w:t>
      </w:r>
    </w:p>
    <w:p w14:paraId="25A3550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правильно оформлять свой адрес на французском языке (в анкете, формуляре);</w:t>
      </w:r>
    </w:p>
    <w:p w14:paraId="0600A2B7"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кратко представлять Россию и страну (страны) изучаемого языка:</w:t>
      </w:r>
    </w:p>
    <w:p w14:paraId="616F056B"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7B2FC9E3"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выдающиеся люди (учёные, писатели, поэты).</w:t>
      </w:r>
    </w:p>
    <w:p w14:paraId="7360F881" w14:textId="77777777" w:rsidR="006C3AAF" w:rsidRPr="006671B3" w:rsidRDefault="006671B3">
      <w:pPr>
        <w:spacing w:after="0" w:line="264" w:lineRule="auto"/>
        <w:ind w:firstLine="600"/>
        <w:jc w:val="both"/>
        <w:rPr>
          <w:lang w:val="ru-RU"/>
        </w:rPr>
      </w:pPr>
      <w:r w:rsidRPr="006671B3">
        <w:rPr>
          <w:rFonts w:ascii="Times New Roman" w:hAnsi="Times New Roman"/>
          <w:b/>
          <w:color w:val="000000"/>
          <w:sz w:val="28"/>
          <w:lang w:val="ru-RU"/>
        </w:rPr>
        <w:t>Компенсаторные умения</w:t>
      </w:r>
    </w:p>
    <w:p w14:paraId="6A2A748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Использование при чтении и аудировании языковой догадки, в том числе контекстуальной.</w:t>
      </w:r>
    </w:p>
    <w:p w14:paraId="79C669F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Использование в качестве опоры при составлении собственных высказываний ключевых слова плана.</w:t>
      </w:r>
    </w:p>
    <w:p w14:paraId="4BDCF92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74F633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B9F616C" w14:textId="77777777" w:rsidR="006C3AAF" w:rsidRPr="006671B3" w:rsidRDefault="006C3AAF">
      <w:pPr>
        <w:spacing w:after="0" w:line="264" w:lineRule="auto"/>
        <w:ind w:left="120"/>
        <w:jc w:val="both"/>
        <w:rPr>
          <w:lang w:val="ru-RU"/>
        </w:rPr>
      </w:pPr>
    </w:p>
    <w:bookmarkEnd w:id="3"/>
    <w:p w14:paraId="6C6937AF" w14:textId="77777777" w:rsidR="006C3AAF" w:rsidRPr="006671B3" w:rsidRDefault="006671B3">
      <w:pPr>
        <w:spacing w:after="0" w:line="264" w:lineRule="auto"/>
        <w:ind w:left="120"/>
        <w:jc w:val="both"/>
        <w:rPr>
          <w:lang w:val="ru-RU"/>
        </w:rPr>
      </w:pPr>
      <w:r w:rsidRPr="006671B3">
        <w:rPr>
          <w:rFonts w:ascii="Times New Roman" w:hAnsi="Times New Roman"/>
          <w:b/>
          <w:color w:val="000000"/>
          <w:sz w:val="28"/>
          <w:lang w:val="ru-RU"/>
        </w:rPr>
        <w:t>ПЛАНИРУЕМЫЕ РЕЗУЛЬТАТЫ ОСВОЕНИЯ ПРОГРАММЫ ПО ИНОСТРАННОМУ (ФРАНЦУЗСКОМУ) ЯЗЫКУ НА УРОВНЕ ОСНОВНОГО ОБЩЕГО ОБРАЗОВАНИЯ</w:t>
      </w:r>
    </w:p>
    <w:p w14:paraId="1B8A3168" w14:textId="77777777" w:rsidR="006C3AAF" w:rsidRPr="006671B3" w:rsidRDefault="006C3AAF">
      <w:pPr>
        <w:spacing w:after="0" w:line="264" w:lineRule="auto"/>
        <w:ind w:left="120"/>
        <w:jc w:val="both"/>
        <w:rPr>
          <w:lang w:val="ru-RU"/>
        </w:rPr>
      </w:pPr>
    </w:p>
    <w:p w14:paraId="1F962DF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 результате изучения иностранного (французского)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5F6D0AC8" w14:textId="77777777" w:rsidR="006C3AAF" w:rsidRPr="006671B3" w:rsidRDefault="006C3AAF">
      <w:pPr>
        <w:spacing w:after="0" w:line="264" w:lineRule="auto"/>
        <w:ind w:left="120"/>
        <w:jc w:val="both"/>
        <w:rPr>
          <w:lang w:val="ru-RU"/>
        </w:rPr>
      </w:pPr>
    </w:p>
    <w:p w14:paraId="75437624" w14:textId="77777777" w:rsidR="006C3AAF" w:rsidRPr="006671B3" w:rsidRDefault="006671B3">
      <w:pPr>
        <w:spacing w:after="0" w:line="264" w:lineRule="auto"/>
        <w:ind w:left="120"/>
        <w:jc w:val="both"/>
        <w:rPr>
          <w:lang w:val="ru-RU"/>
        </w:rPr>
      </w:pPr>
      <w:r w:rsidRPr="006671B3">
        <w:rPr>
          <w:rFonts w:ascii="Times New Roman" w:hAnsi="Times New Roman"/>
          <w:b/>
          <w:color w:val="000000"/>
          <w:sz w:val="28"/>
          <w:lang w:val="ru-RU"/>
        </w:rPr>
        <w:t>ЛИЧНОСТНЫЕ РЕЗУЛЬТАТЫ</w:t>
      </w:r>
    </w:p>
    <w:p w14:paraId="38183AF7"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49AE13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Личностные результаты 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4BD9E8B" w14:textId="77777777" w:rsidR="006C3AAF" w:rsidRPr="006671B3" w:rsidRDefault="006671B3">
      <w:pPr>
        <w:spacing w:after="0" w:line="264" w:lineRule="auto"/>
        <w:ind w:firstLine="600"/>
        <w:jc w:val="both"/>
        <w:rPr>
          <w:lang w:val="ru-RU"/>
        </w:rPr>
      </w:pPr>
      <w:r w:rsidRPr="006671B3">
        <w:rPr>
          <w:rFonts w:ascii="Times New Roman" w:hAnsi="Times New Roman"/>
          <w:b/>
          <w:i/>
          <w:color w:val="000000"/>
          <w:sz w:val="28"/>
          <w:lang w:val="ru-RU"/>
        </w:rPr>
        <w:t>1) гражданского воспитания:</w:t>
      </w:r>
    </w:p>
    <w:p w14:paraId="4978058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1C77D286"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w:t>
      </w:r>
    </w:p>
    <w:p w14:paraId="3BD41C0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неприятие любых форм экстремизма, дискриминации; </w:t>
      </w:r>
    </w:p>
    <w:p w14:paraId="5344C92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понимание роли различных социальных институтов в жизни человека;</w:t>
      </w:r>
    </w:p>
    <w:p w14:paraId="10E4EFDA"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9D23126"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представление о способах противодействия коррупции; </w:t>
      </w:r>
    </w:p>
    <w:p w14:paraId="4FB4461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51F0A3A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14:paraId="17C4628B" w14:textId="77777777" w:rsidR="006C3AAF" w:rsidRPr="006671B3" w:rsidRDefault="006671B3">
      <w:pPr>
        <w:spacing w:after="0" w:line="264" w:lineRule="auto"/>
        <w:ind w:firstLine="600"/>
        <w:jc w:val="both"/>
        <w:rPr>
          <w:lang w:val="ru-RU"/>
        </w:rPr>
      </w:pPr>
      <w:r w:rsidRPr="006671B3">
        <w:rPr>
          <w:rFonts w:ascii="Times New Roman" w:hAnsi="Times New Roman"/>
          <w:b/>
          <w:i/>
          <w:color w:val="000000"/>
          <w:sz w:val="28"/>
          <w:lang w:val="ru-RU"/>
        </w:rPr>
        <w:t>2) патриотического воспитания:</w:t>
      </w:r>
    </w:p>
    <w:p w14:paraId="64052C8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58A6CE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A8060F7"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A149A0E" w14:textId="77777777" w:rsidR="006C3AAF" w:rsidRPr="006671B3" w:rsidRDefault="006671B3">
      <w:pPr>
        <w:spacing w:after="0" w:line="264" w:lineRule="auto"/>
        <w:ind w:firstLine="600"/>
        <w:jc w:val="both"/>
        <w:rPr>
          <w:lang w:val="ru-RU"/>
        </w:rPr>
      </w:pPr>
      <w:r w:rsidRPr="006671B3">
        <w:rPr>
          <w:rFonts w:ascii="Times New Roman" w:hAnsi="Times New Roman"/>
          <w:b/>
          <w:i/>
          <w:color w:val="000000"/>
          <w:sz w:val="28"/>
          <w:lang w:val="ru-RU"/>
        </w:rPr>
        <w:t>3) духовно-нравственного воспитания:</w:t>
      </w:r>
    </w:p>
    <w:p w14:paraId="1366D904"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ориентация на моральные ценности и нормы в ситуациях нравственного выбора;</w:t>
      </w:r>
    </w:p>
    <w:p w14:paraId="6BA01E54"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14:paraId="78B87F56"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58FA0C23" w14:textId="77777777" w:rsidR="006C3AAF" w:rsidRPr="006671B3" w:rsidRDefault="006671B3">
      <w:pPr>
        <w:spacing w:after="0" w:line="264" w:lineRule="auto"/>
        <w:ind w:firstLine="600"/>
        <w:jc w:val="both"/>
        <w:rPr>
          <w:lang w:val="ru-RU"/>
        </w:rPr>
      </w:pPr>
      <w:r w:rsidRPr="006671B3">
        <w:rPr>
          <w:rFonts w:ascii="Times New Roman" w:hAnsi="Times New Roman"/>
          <w:b/>
          <w:i/>
          <w:color w:val="000000"/>
          <w:sz w:val="28"/>
          <w:lang w:val="ru-RU"/>
        </w:rPr>
        <w:t>4) эстетического воспитания:</w:t>
      </w:r>
    </w:p>
    <w:p w14:paraId="0BB08B56"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0EDE15F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14:paraId="78FCA52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14:paraId="0F57B00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стремление к самовыражению в разных видах искусства;</w:t>
      </w:r>
    </w:p>
    <w:p w14:paraId="320858CE" w14:textId="77777777" w:rsidR="006C3AAF" w:rsidRPr="006671B3" w:rsidRDefault="006671B3">
      <w:pPr>
        <w:spacing w:after="0" w:line="264" w:lineRule="auto"/>
        <w:ind w:firstLine="600"/>
        <w:jc w:val="both"/>
        <w:rPr>
          <w:lang w:val="ru-RU"/>
        </w:rPr>
      </w:pPr>
      <w:r w:rsidRPr="006671B3">
        <w:rPr>
          <w:rFonts w:ascii="Times New Roman" w:hAnsi="Times New Roman"/>
          <w:b/>
          <w:i/>
          <w:color w:val="000000"/>
          <w:sz w:val="28"/>
          <w:lang w:val="ru-RU"/>
        </w:rPr>
        <w:t>5) физического воспитания, формирование культуры здоровья и эмоционального благополучия:</w:t>
      </w:r>
    </w:p>
    <w:p w14:paraId="05439807"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осознание ценности жизни;</w:t>
      </w:r>
    </w:p>
    <w:p w14:paraId="0D2BF91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AFEE7A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00AC44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соблюдение правил безопасности, в том числе навыки безопасного поведения в Интернет-среде;</w:t>
      </w:r>
    </w:p>
    <w:p w14:paraId="48185E9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9F274D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умение принимать себя и других, не осуждая;</w:t>
      </w:r>
    </w:p>
    <w:p w14:paraId="1578503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умение осознавать эмоциональное состояние себя и других, управлять собственным эмоциональным состоянием;</w:t>
      </w:r>
    </w:p>
    <w:p w14:paraId="43AA231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14:paraId="71115D1B" w14:textId="77777777" w:rsidR="006C3AAF" w:rsidRPr="006671B3" w:rsidRDefault="006671B3">
      <w:pPr>
        <w:spacing w:after="0" w:line="264" w:lineRule="auto"/>
        <w:ind w:firstLine="600"/>
        <w:jc w:val="both"/>
        <w:rPr>
          <w:lang w:val="ru-RU"/>
        </w:rPr>
      </w:pPr>
      <w:r w:rsidRPr="006671B3">
        <w:rPr>
          <w:rFonts w:ascii="Times New Roman" w:hAnsi="Times New Roman"/>
          <w:b/>
          <w:i/>
          <w:color w:val="000000"/>
          <w:sz w:val="28"/>
          <w:lang w:val="ru-RU"/>
        </w:rPr>
        <w:lastRenderedPageBreak/>
        <w:t>6) трудового воспитания:</w:t>
      </w:r>
    </w:p>
    <w:p w14:paraId="422DCBA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1EA5613"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14:paraId="45F50EA3"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53F673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готовность адаптироваться в профессиональной среде; </w:t>
      </w:r>
    </w:p>
    <w:p w14:paraId="4C68A22B"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уважение к труду и результатам трудовой деятельности; </w:t>
      </w:r>
    </w:p>
    <w:p w14:paraId="652233F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C319873" w14:textId="77777777" w:rsidR="006C3AAF" w:rsidRPr="006671B3" w:rsidRDefault="006671B3">
      <w:pPr>
        <w:spacing w:after="0" w:line="264" w:lineRule="auto"/>
        <w:ind w:firstLine="600"/>
        <w:jc w:val="both"/>
        <w:rPr>
          <w:lang w:val="ru-RU"/>
        </w:rPr>
      </w:pPr>
      <w:r w:rsidRPr="006671B3">
        <w:rPr>
          <w:rFonts w:ascii="Times New Roman" w:hAnsi="Times New Roman"/>
          <w:b/>
          <w:i/>
          <w:color w:val="000000"/>
          <w:sz w:val="28"/>
          <w:lang w:val="ru-RU"/>
        </w:rPr>
        <w:t>7) экологического воспитания:</w:t>
      </w:r>
    </w:p>
    <w:p w14:paraId="45B2535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532EE51"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14:paraId="6DED737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активное неприятие действий, приносящих вред окружающей среде;</w:t>
      </w:r>
    </w:p>
    <w:p w14:paraId="497468F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14:paraId="11EC7F04"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готовность к участию в практической деятельности экологической направленности;</w:t>
      </w:r>
    </w:p>
    <w:p w14:paraId="38D16C68" w14:textId="77777777" w:rsidR="006C3AAF" w:rsidRPr="006671B3" w:rsidRDefault="006671B3">
      <w:pPr>
        <w:spacing w:after="0" w:line="264" w:lineRule="auto"/>
        <w:ind w:firstLine="600"/>
        <w:jc w:val="both"/>
        <w:rPr>
          <w:lang w:val="ru-RU"/>
        </w:rPr>
      </w:pPr>
      <w:r w:rsidRPr="006671B3">
        <w:rPr>
          <w:rFonts w:ascii="Times New Roman" w:hAnsi="Times New Roman"/>
          <w:b/>
          <w:i/>
          <w:color w:val="000000"/>
          <w:sz w:val="28"/>
          <w:lang w:val="ru-RU"/>
        </w:rPr>
        <w:t>8) ценности научного познания:</w:t>
      </w:r>
    </w:p>
    <w:p w14:paraId="5538B536"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B8CB3E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овладение языковой и читательской культурой как средством познания мира;</w:t>
      </w:r>
    </w:p>
    <w:p w14:paraId="5FDDA1B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491E7BC" w14:textId="77777777" w:rsidR="006C3AAF" w:rsidRPr="006671B3" w:rsidRDefault="006671B3">
      <w:pPr>
        <w:spacing w:after="0" w:line="264" w:lineRule="auto"/>
        <w:ind w:firstLine="600"/>
        <w:jc w:val="both"/>
        <w:rPr>
          <w:lang w:val="ru-RU"/>
        </w:rPr>
      </w:pPr>
      <w:r w:rsidRPr="006671B3">
        <w:rPr>
          <w:rFonts w:ascii="Times New Roman" w:hAnsi="Times New Roman"/>
          <w:b/>
          <w:i/>
          <w:color w:val="000000"/>
          <w:sz w:val="28"/>
          <w:lang w:val="ru-RU"/>
        </w:rPr>
        <w:t>9) адаптации к изменяющимся условиям социальной и природной среды:</w:t>
      </w:r>
    </w:p>
    <w:p w14:paraId="7C73F39B"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755791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потребность во взаимодействии в условиях неопределенности, открытость опыту и знаниям других;</w:t>
      </w:r>
    </w:p>
    <w:p w14:paraId="75145ED1"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9867FD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27E36E7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B129643"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умение анализировать и выявлять взаимосвязи природы, общества и экономики;</w:t>
      </w:r>
    </w:p>
    <w:p w14:paraId="731B74E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7F60F00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способность осознавать стрессовую ситуацию, оценивать происходящие изменения и их последствия;</w:t>
      </w:r>
    </w:p>
    <w:p w14:paraId="44E601A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воспринимать стрессовую ситуацию как вызов, требующий контрмер;</w:t>
      </w:r>
    </w:p>
    <w:p w14:paraId="46DA6944"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оценивать ситуацию стресса, корректировать принимаемые решения и действия;</w:t>
      </w:r>
    </w:p>
    <w:p w14:paraId="44052A5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14:paraId="1537621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быть готовым действовать в отсутствие гарантий успеха.</w:t>
      </w:r>
    </w:p>
    <w:p w14:paraId="08BAF58F" w14:textId="77777777" w:rsidR="006C3AAF" w:rsidRPr="006671B3" w:rsidRDefault="006C3AAF">
      <w:pPr>
        <w:spacing w:after="0" w:line="264" w:lineRule="auto"/>
        <w:ind w:left="120"/>
        <w:jc w:val="both"/>
        <w:rPr>
          <w:lang w:val="ru-RU"/>
        </w:rPr>
      </w:pPr>
    </w:p>
    <w:p w14:paraId="076B2354" w14:textId="77777777" w:rsidR="006C3AAF" w:rsidRPr="006671B3" w:rsidRDefault="006671B3">
      <w:pPr>
        <w:spacing w:after="0" w:line="264" w:lineRule="auto"/>
        <w:ind w:left="120"/>
        <w:jc w:val="both"/>
        <w:rPr>
          <w:lang w:val="ru-RU"/>
        </w:rPr>
      </w:pPr>
      <w:r w:rsidRPr="006671B3">
        <w:rPr>
          <w:rFonts w:ascii="Times New Roman" w:hAnsi="Times New Roman"/>
          <w:b/>
          <w:color w:val="000000"/>
          <w:sz w:val="28"/>
          <w:lang w:val="ru-RU"/>
        </w:rPr>
        <w:t>МЕТАПРЕДМЕТНЫЕ РЕЗУЛЬТАТЫ</w:t>
      </w:r>
    </w:p>
    <w:p w14:paraId="3436FFB8" w14:textId="77777777" w:rsidR="006C3AAF" w:rsidRPr="006671B3" w:rsidRDefault="006C3AAF">
      <w:pPr>
        <w:spacing w:after="0" w:line="264" w:lineRule="auto"/>
        <w:ind w:left="120"/>
        <w:jc w:val="both"/>
        <w:rPr>
          <w:lang w:val="ru-RU"/>
        </w:rPr>
      </w:pPr>
    </w:p>
    <w:p w14:paraId="3CFD042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В результате изучения иностранного (французского)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194D229" w14:textId="77777777" w:rsidR="006C3AAF" w:rsidRPr="006671B3" w:rsidRDefault="006C3AAF">
      <w:pPr>
        <w:spacing w:after="0" w:line="264" w:lineRule="auto"/>
        <w:ind w:left="120"/>
        <w:jc w:val="both"/>
        <w:rPr>
          <w:lang w:val="ru-RU"/>
        </w:rPr>
      </w:pPr>
    </w:p>
    <w:p w14:paraId="554F5D1D" w14:textId="77777777" w:rsidR="006C3AAF" w:rsidRPr="006671B3" w:rsidRDefault="006671B3">
      <w:pPr>
        <w:spacing w:after="0" w:line="264" w:lineRule="auto"/>
        <w:ind w:left="120"/>
        <w:jc w:val="both"/>
        <w:rPr>
          <w:lang w:val="ru-RU"/>
        </w:rPr>
      </w:pPr>
      <w:r w:rsidRPr="006671B3">
        <w:rPr>
          <w:rFonts w:ascii="Times New Roman" w:hAnsi="Times New Roman"/>
          <w:b/>
          <w:color w:val="000000"/>
          <w:sz w:val="28"/>
          <w:lang w:val="ru-RU"/>
        </w:rPr>
        <w:t>Познавательные универсальные учебные действия</w:t>
      </w:r>
    </w:p>
    <w:p w14:paraId="60B402CA" w14:textId="77777777" w:rsidR="006C3AAF" w:rsidRPr="006671B3" w:rsidRDefault="006671B3">
      <w:pPr>
        <w:spacing w:after="0" w:line="264" w:lineRule="auto"/>
        <w:ind w:left="120"/>
        <w:jc w:val="both"/>
        <w:rPr>
          <w:lang w:val="ru-RU"/>
        </w:rPr>
      </w:pPr>
      <w:r w:rsidRPr="006671B3">
        <w:rPr>
          <w:rFonts w:ascii="Times New Roman" w:hAnsi="Times New Roman"/>
          <w:b/>
          <w:color w:val="000000"/>
          <w:sz w:val="28"/>
          <w:lang w:val="ru-RU"/>
        </w:rPr>
        <w:t>Базовые логические действия:</w:t>
      </w:r>
    </w:p>
    <w:p w14:paraId="74DBF6BE" w14:textId="77777777" w:rsidR="006C3AAF" w:rsidRPr="006671B3" w:rsidRDefault="006671B3">
      <w:pPr>
        <w:numPr>
          <w:ilvl w:val="0"/>
          <w:numId w:val="1"/>
        </w:numPr>
        <w:spacing w:after="0" w:line="264" w:lineRule="auto"/>
        <w:jc w:val="both"/>
        <w:rPr>
          <w:lang w:val="ru-RU"/>
        </w:rPr>
      </w:pPr>
      <w:r w:rsidRPr="006671B3">
        <w:rPr>
          <w:rFonts w:ascii="Times New Roman" w:hAnsi="Times New Roman"/>
          <w:color w:val="000000"/>
          <w:sz w:val="28"/>
          <w:lang w:val="ru-RU"/>
        </w:rPr>
        <w:t>выявлять и характеризовать существенные признаки объектов (явлений);</w:t>
      </w:r>
    </w:p>
    <w:p w14:paraId="3595BE6D" w14:textId="77777777" w:rsidR="006C3AAF" w:rsidRPr="006671B3" w:rsidRDefault="006671B3">
      <w:pPr>
        <w:numPr>
          <w:ilvl w:val="0"/>
          <w:numId w:val="1"/>
        </w:numPr>
        <w:spacing w:after="0" w:line="264" w:lineRule="auto"/>
        <w:jc w:val="both"/>
        <w:rPr>
          <w:lang w:val="ru-RU"/>
        </w:rPr>
      </w:pPr>
      <w:r w:rsidRPr="006671B3">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14:paraId="4CB7288C" w14:textId="77777777" w:rsidR="006C3AAF" w:rsidRPr="006671B3" w:rsidRDefault="006671B3">
      <w:pPr>
        <w:numPr>
          <w:ilvl w:val="0"/>
          <w:numId w:val="1"/>
        </w:numPr>
        <w:spacing w:after="0" w:line="264" w:lineRule="auto"/>
        <w:jc w:val="both"/>
        <w:rPr>
          <w:lang w:val="ru-RU"/>
        </w:rPr>
      </w:pPr>
      <w:r w:rsidRPr="006671B3">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14:paraId="299B719B" w14:textId="77777777" w:rsidR="006C3AAF" w:rsidRPr="006671B3" w:rsidRDefault="006671B3">
      <w:pPr>
        <w:numPr>
          <w:ilvl w:val="0"/>
          <w:numId w:val="1"/>
        </w:numPr>
        <w:spacing w:after="0" w:line="264" w:lineRule="auto"/>
        <w:jc w:val="both"/>
        <w:rPr>
          <w:lang w:val="ru-RU"/>
        </w:rPr>
      </w:pPr>
      <w:r w:rsidRPr="006671B3">
        <w:rPr>
          <w:rFonts w:ascii="Times New Roman" w:hAnsi="Times New Roman"/>
          <w:color w:val="000000"/>
          <w:sz w:val="28"/>
          <w:lang w:val="ru-RU"/>
        </w:rPr>
        <w:t>предлагать критерии для выявления закономерностей и противоречий;</w:t>
      </w:r>
    </w:p>
    <w:p w14:paraId="4B620C9E" w14:textId="77777777" w:rsidR="006C3AAF" w:rsidRPr="006671B3" w:rsidRDefault="006671B3">
      <w:pPr>
        <w:numPr>
          <w:ilvl w:val="0"/>
          <w:numId w:val="1"/>
        </w:numPr>
        <w:spacing w:after="0" w:line="264" w:lineRule="auto"/>
        <w:jc w:val="both"/>
        <w:rPr>
          <w:lang w:val="ru-RU"/>
        </w:rPr>
      </w:pPr>
      <w:r w:rsidRPr="006671B3">
        <w:rPr>
          <w:rFonts w:ascii="Times New Roman" w:hAnsi="Times New Roman"/>
          <w:color w:val="000000"/>
          <w:sz w:val="28"/>
          <w:lang w:val="ru-RU"/>
        </w:rPr>
        <w:t>выявлять дефицит информации, данных, необходимых для решения поставленной задачи;</w:t>
      </w:r>
    </w:p>
    <w:p w14:paraId="0B8AE3EA" w14:textId="77777777" w:rsidR="006C3AAF" w:rsidRPr="006671B3" w:rsidRDefault="006671B3">
      <w:pPr>
        <w:numPr>
          <w:ilvl w:val="0"/>
          <w:numId w:val="1"/>
        </w:numPr>
        <w:spacing w:after="0" w:line="264" w:lineRule="auto"/>
        <w:jc w:val="both"/>
        <w:rPr>
          <w:lang w:val="ru-RU"/>
        </w:rPr>
      </w:pPr>
      <w:r w:rsidRPr="006671B3">
        <w:rPr>
          <w:rFonts w:ascii="Times New Roman" w:hAnsi="Times New Roman"/>
          <w:color w:val="000000"/>
          <w:sz w:val="28"/>
          <w:lang w:val="ru-RU"/>
        </w:rPr>
        <w:t>выявлять причинно-следственные связи при изучении явлений и процессов;</w:t>
      </w:r>
    </w:p>
    <w:p w14:paraId="6A564BAA" w14:textId="77777777" w:rsidR="006C3AAF" w:rsidRPr="006671B3" w:rsidRDefault="006671B3">
      <w:pPr>
        <w:numPr>
          <w:ilvl w:val="0"/>
          <w:numId w:val="1"/>
        </w:numPr>
        <w:spacing w:after="0" w:line="264" w:lineRule="auto"/>
        <w:jc w:val="both"/>
        <w:rPr>
          <w:lang w:val="ru-RU"/>
        </w:rPr>
      </w:pPr>
      <w:r w:rsidRPr="006671B3">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BA1B9CA" w14:textId="77777777" w:rsidR="006C3AAF" w:rsidRPr="006671B3" w:rsidRDefault="006671B3">
      <w:pPr>
        <w:numPr>
          <w:ilvl w:val="0"/>
          <w:numId w:val="1"/>
        </w:numPr>
        <w:spacing w:after="0" w:line="264" w:lineRule="auto"/>
        <w:jc w:val="both"/>
        <w:rPr>
          <w:lang w:val="ru-RU"/>
        </w:rPr>
      </w:pPr>
      <w:r w:rsidRPr="006671B3">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661259E" w14:textId="77777777" w:rsidR="006C3AAF" w:rsidRDefault="006671B3">
      <w:pPr>
        <w:spacing w:after="0" w:line="264" w:lineRule="auto"/>
        <w:ind w:left="120"/>
        <w:jc w:val="both"/>
      </w:pPr>
      <w:r>
        <w:rPr>
          <w:rFonts w:ascii="Times New Roman" w:hAnsi="Times New Roman"/>
          <w:b/>
          <w:color w:val="000000"/>
          <w:sz w:val="28"/>
        </w:rPr>
        <w:t>Базовые исследовательские действия:</w:t>
      </w:r>
    </w:p>
    <w:p w14:paraId="67ECF0D1" w14:textId="77777777" w:rsidR="006C3AAF" w:rsidRPr="006671B3" w:rsidRDefault="006671B3">
      <w:pPr>
        <w:numPr>
          <w:ilvl w:val="0"/>
          <w:numId w:val="2"/>
        </w:numPr>
        <w:spacing w:after="0" w:line="264" w:lineRule="auto"/>
        <w:jc w:val="both"/>
        <w:rPr>
          <w:lang w:val="ru-RU"/>
        </w:rPr>
      </w:pPr>
      <w:r w:rsidRPr="006671B3">
        <w:rPr>
          <w:rFonts w:ascii="Times New Roman" w:hAnsi="Times New Roman"/>
          <w:color w:val="000000"/>
          <w:sz w:val="28"/>
          <w:lang w:val="ru-RU"/>
        </w:rPr>
        <w:t>использовать вопросы как исследовательский инструмент познания;</w:t>
      </w:r>
    </w:p>
    <w:p w14:paraId="07DF7AA4" w14:textId="77777777" w:rsidR="006C3AAF" w:rsidRPr="006671B3" w:rsidRDefault="006671B3">
      <w:pPr>
        <w:numPr>
          <w:ilvl w:val="0"/>
          <w:numId w:val="2"/>
        </w:numPr>
        <w:spacing w:after="0" w:line="264" w:lineRule="auto"/>
        <w:jc w:val="both"/>
        <w:rPr>
          <w:lang w:val="ru-RU"/>
        </w:rPr>
      </w:pPr>
      <w:r w:rsidRPr="006671B3">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3708A98" w14:textId="77777777" w:rsidR="006C3AAF" w:rsidRPr="006671B3" w:rsidRDefault="006671B3">
      <w:pPr>
        <w:numPr>
          <w:ilvl w:val="0"/>
          <w:numId w:val="2"/>
        </w:numPr>
        <w:spacing w:after="0" w:line="264" w:lineRule="auto"/>
        <w:jc w:val="both"/>
        <w:rPr>
          <w:lang w:val="ru-RU"/>
        </w:rPr>
      </w:pPr>
      <w:r w:rsidRPr="006671B3">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14:paraId="2F81B8B8" w14:textId="77777777" w:rsidR="006C3AAF" w:rsidRPr="006671B3" w:rsidRDefault="006671B3">
      <w:pPr>
        <w:numPr>
          <w:ilvl w:val="0"/>
          <w:numId w:val="2"/>
        </w:numPr>
        <w:spacing w:after="0" w:line="264" w:lineRule="auto"/>
        <w:jc w:val="both"/>
        <w:rPr>
          <w:lang w:val="ru-RU"/>
        </w:rPr>
      </w:pPr>
      <w:r w:rsidRPr="006671B3">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1E9839F8" w14:textId="77777777" w:rsidR="006C3AAF" w:rsidRPr="006671B3" w:rsidRDefault="006671B3">
      <w:pPr>
        <w:numPr>
          <w:ilvl w:val="0"/>
          <w:numId w:val="2"/>
        </w:numPr>
        <w:spacing w:after="0" w:line="264" w:lineRule="auto"/>
        <w:jc w:val="both"/>
        <w:rPr>
          <w:lang w:val="ru-RU"/>
        </w:rPr>
      </w:pPr>
      <w:r w:rsidRPr="006671B3">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14:paraId="50F4B1BD" w14:textId="77777777" w:rsidR="006C3AAF" w:rsidRPr="006671B3" w:rsidRDefault="006671B3">
      <w:pPr>
        <w:numPr>
          <w:ilvl w:val="0"/>
          <w:numId w:val="2"/>
        </w:numPr>
        <w:spacing w:after="0" w:line="264" w:lineRule="auto"/>
        <w:jc w:val="both"/>
        <w:rPr>
          <w:lang w:val="ru-RU"/>
        </w:rPr>
      </w:pPr>
      <w:r w:rsidRPr="006671B3">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65386E9" w14:textId="77777777" w:rsidR="006C3AAF" w:rsidRPr="006671B3" w:rsidRDefault="006671B3">
      <w:pPr>
        <w:numPr>
          <w:ilvl w:val="0"/>
          <w:numId w:val="2"/>
        </w:numPr>
        <w:spacing w:after="0" w:line="264" w:lineRule="auto"/>
        <w:jc w:val="both"/>
        <w:rPr>
          <w:lang w:val="ru-RU"/>
        </w:rPr>
      </w:pPr>
      <w:r w:rsidRPr="006671B3">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D6B7E05" w14:textId="77777777" w:rsidR="006C3AAF" w:rsidRDefault="006671B3">
      <w:pPr>
        <w:spacing w:after="0" w:line="264" w:lineRule="auto"/>
        <w:ind w:left="120"/>
        <w:jc w:val="both"/>
      </w:pPr>
      <w:r>
        <w:rPr>
          <w:rFonts w:ascii="Times New Roman" w:hAnsi="Times New Roman"/>
          <w:b/>
          <w:color w:val="000000"/>
          <w:sz w:val="28"/>
        </w:rPr>
        <w:t>Работа с информацией:</w:t>
      </w:r>
    </w:p>
    <w:p w14:paraId="7FCE7CCD" w14:textId="77777777" w:rsidR="006C3AAF" w:rsidRPr="006671B3" w:rsidRDefault="006671B3">
      <w:pPr>
        <w:numPr>
          <w:ilvl w:val="0"/>
          <w:numId w:val="3"/>
        </w:numPr>
        <w:spacing w:after="0" w:line="264" w:lineRule="auto"/>
        <w:jc w:val="both"/>
        <w:rPr>
          <w:lang w:val="ru-RU"/>
        </w:rPr>
      </w:pPr>
      <w:r w:rsidRPr="006671B3">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F96AF66" w14:textId="77777777" w:rsidR="006C3AAF" w:rsidRPr="006671B3" w:rsidRDefault="006671B3">
      <w:pPr>
        <w:numPr>
          <w:ilvl w:val="0"/>
          <w:numId w:val="3"/>
        </w:numPr>
        <w:spacing w:after="0" w:line="264" w:lineRule="auto"/>
        <w:jc w:val="both"/>
        <w:rPr>
          <w:lang w:val="ru-RU"/>
        </w:rPr>
      </w:pPr>
      <w:r w:rsidRPr="006671B3">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14:paraId="42D39753" w14:textId="77777777" w:rsidR="006C3AAF" w:rsidRPr="006671B3" w:rsidRDefault="006671B3">
      <w:pPr>
        <w:numPr>
          <w:ilvl w:val="0"/>
          <w:numId w:val="3"/>
        </w:numPr>
        <w:spacing w:after="0" w:line="264" w:lineRule="auto"/>
        <w:jc w:val="both"/>
        <w:rPr>
          <w:lang w:val="ru-RU"/>
        </w:rPr>
      </w:pPr>
      <w:r w:rsidRPr="006671B3">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4A6118A1" w14:textId="77777777" w:rsidR="006C3AAF" w:rsidRPr="006671B3" w:rsidRDefault="006671B3">
      <w:pPr>
        <w:numPr>
          <w:ilvl w:val="0"/>
          <w:numId w:val="3"/>
        </w:numPr>
        <w:spacing w:after="0" w:line="264" w:lineRule="auto"/>
        <w:jc w:val="both"/>
        <w:rPr>
          <w:lang w:val="ru-RU"/>
        </w:rPr>
      </w:pPr>
      <w:r w:rsidRPr="006671B3">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9FAAB4A" w14:textId="77777777" w:rsidR="006C3AAF" w:rsidRPr="006671B3" w:rsidRDefault="006671B3">
      <w:pPr>
        <w:numPr>
          <w:ilvl w:val="0"/>
          <w:numId w:val="3"/>
        </w:numPr>
        <w:spacing w:after="0" w:line="264" w:lineRule="auto"/>
        <w:jc w:val="both"/>
        <w:rPr>
          <w:lang w:val="ru-RU"/>
        </w:rPr>
      </w:pPr>
      <w:r w:rsidRPr="006671B3">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14:paraId="7089DE57" w14:textId="77777777" w:rsidR="006C3AAF" w:rsidRPr="006671B3" w:rsidRDefault="006671B3">
      <w:pPr>
        <w:numPr>
          <w:ilvl w:val="0"/>
          <w:numId w:val="3"/>
        </w:numPr>
        <w:spacing w:after="0" w:line="264" w:lineRule="auto"/>
        <w:jc w:val="both"/>
        <w:rPr>
          <w:lang w:val="ru-RU"/>
        </w:rPr>
      </w:pPr>
      <w:r w:rsidRPr="006671B3">
        <w:rPr>
          <w:rFonts w:ascii="Times New Roman" w:hAnsi="Times New Roman"/>
          <w:color w:val="000000"/>
          <w:sz w:val="28"/>
          <w:lang w:val="ru-RU"/>
        </w:rPr>
        <w:t>эффективно запоминать и систематизировать информацию.</w:t>
      </w:r>
    </w:p>
    <w:p w14:paraId="7423B31A" w14:textId="77777777" w:rsidR="006C3AAF" w:rsidRPr="006671B3" w:rsidRDefault="006671B3">
      <w:pPr>
        <w:spacing w:after="0" w:line="264" w:lineRule="auto"/>
        <w:ind w:left="120"/>
        <w:jc w:val="both"/>
        <w:rPr>
          <w:lang w:val="ru-RU"/>
        </w:rPr>
      </w:pPr>
      <w:r w:rsidRPr="006671B3">
        <w:rPr>
          <w:rFonts w:ascii="Times New Roman" w:hAnsi="Times New Roman"/>
          <w:b/>
          <w:color w:val="000000"/>
          <w:sz w:val="28"/>
          <w:lang w:val="ru-RU"/>
        </w:rPr>
        <w:t>Коммуникативные универсальные учебные действия</w:t>
      </w:r>
    </w:p>
    <w:p w14:paraId="189AE442" w14:textId="77777777" w:rsidR="006C3AAF" w:rsidRPr="006671B3" w:rsidRDefault="006671B3">
      <w:pPr>
        <w:spacing w:after="0" w:line="264" w:lineRule="auto"/>
        <w:ind w:left="120"/>
        <w:jc w:val="both"/>
        <w:rPr>
          <w:lang w:val="ru-RU"/>
        </w:rPr>
      </w:pPr>
      <w:r w:rsidRPr="006671B3">
        <w:rPr>
          <w:rFonts w:ascii="Times New Roman" w:hAnsi="Times New Roman"/>
          <w:b/>
          <w:color w:val="000000"/>
          <w:sz w:val="28"/>
          <w:lang w:val="ru-RU"/>
        </w:rPr>
        <w:t>Общение:</w:t>
      </w:r>
    </w:p>
    <w:p w14:paraId="09337C8A" w14:textId="77777777" w:rsidR="006C3AAF" w:rsidRPr="006671B3" w:rsidRDefault="006671B3">
      <w:pPr>
        <w:numPr>
          <w:ilvl w:val="0"/>
          <w:numId w:val="4"/>
        </w:numPr>
        <w:spacing w:after="0" w:line="264" w:lineRule="auto"/>
        <w:jc w:val="both"/>
        <w:rPr>
          <w:lang w:val="ru-RU"/>
        </w:rPr>
      </w:pPr>
      <w:r w:rsidRPr="006671B3">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14:paraId="173D7554" w14:textId="77777777" w:rsidR="006C3AAF" w:rsidRPr="006671B3" w:rsidRDefault="006671B3">
      <w:pPr>
        <w:numPr>
          <w:ilvl w:val="0"/>
          <w:numId w:val="4"/>
        </w:numPr>
        <w:spacing w:after="0" w:line="264" w:lineRule="auto"/>
        <w:jc w:val="both"/>
        <w:rPr>
          <w:lang w:val="ru-RU"/>
        </w:rPr>
      </w:pPr>
      <w:r w:rsidRPr="006671B3">
        <w:rPr>
          <w:rFonts w:ascii="Times New Roman" w:hAnsi="Times New Roman"/>
          <w:color w:val="000000"/>
          <w:sz w:val="28"/>
          <w:lang w:val="ru-RU"/>
        </w:rPr>
        <w:t>выражать себя (свою точку зрения) в устных и письменных текстах;</w:t>
      </w:r>
    </w:p>
    <w:p w14:paraId="2BCADE06" w14:textId="77777777" w:rsidR="006C3AAF" w:rsidRPr="006671B3" w:rsidRDefault="006671B3">
      <w:pPr>
        <w:numPr>
          <w:ilvl w:val="0"/>
          <w:numId w:val="4"/>
        </w:numPr>
        <w:spacing w:after="0" w:line="264" w:lineRule="auto"/>
        <w:jc w:val="both"/>
        <w:rPr>
          <w:lang w:val="ru-RU"/>
        </w:rPr>
      </w:pPr>
      <w:r w:rsidRPr="006671B3">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0B46319" w14:textId="77777777" w:rsidR="006C3AAF" w:rsidRPr="006671B3" w:rsidRDefault="006671B3">
      <w:pPr>
        <w:numPr>
          <w:ilvl w:val="0"/>
          <w:numId w:val="4"/>
        </w:numPr>
        <w:spacing w:after="0" w:line="264" w:lineRule="auto"/>
        <w:jc w:val="both"/>
        <w:rPr>
          <w:lang w:val="ru-RU"/>
        </w:rPr>
      </w:pPr>
      <w:r w:rsidRPr="006671B3">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434A8488" w14:textId="77777777" w:rsidR="006C3AAF" w:rsidRPr="006671B3" w:rsidRDefault="006671B3">
      <w:pPr>
        <w:numPr>
          <w:ilvl w:val="0"/>
          <w:numId w:val="4"/>
        </w:numPr>
        <w:spacing w:after="0" w:line="264" w:lineRule="auto"/>
        <w:jc w:val="both"/>
        <w:rPr>
          <w:lang w:val="ru-RU"/>
        </w:rPr>
      </w:pPr>
      <w:r w:rsidRPr="006671B3">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1CCB3611" w14:textId="77777777" w:rsidR="006C3AAF" w:rsidRPr="006671B3" w:rsidRDefault="006671B3">
      <w:pPr>
        <w:numPr>
          <w:ilvl w:val="0"/>
          <w:numId w:val="4"/>
        </w:numPr>
        <w:spacing w:after="0" w:line="264" w:lineRule="auto"/>
        <w:jc w:val="both"/>
        <w:rPr>
          <w:lang w:val="ru-RU"/>
        </w:rPr>
      </w:pPr>
      <w:r w:rsidRPr="006671B3">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3AE5E9CA" w14:textId="77777777" w:rsidR="006C3AAF" w:rsidRPr="006671B3" w:rsidRDefault="006671B3">
      <w:pPr>
        <w:numPr>
          <w:ilvl w:val="0"/>
          <w:numId w:val="4"/>
        </w:numPr>
        <w:spacing w:after="0" w:line="264" w:lineRule="auto"/>
        <w:jc w:val="both"/>
        <w:rPr>
          <w:lang w:val="ru-RU"/>
        </w:rPr>
      </w:pPr>
      <w:r w:rsidRPr="006671B3">
        <w:rPr>
          <w:rFonts w:ascii="Times New Roman" w:hAnsi="Times New Roman"/>
          <w:color w:val="000000"/>
          <w:sz w:val="28"/>
          <w:lang w:val="ru-RU"/>
        </w:rPr>
        <w:lastRenderedPageBreak/>
        <w:t>публично представлять результаты выполненного опыта (эксперимента, исследования, проекта);</w:t>
      </w:r>
    </w:p>
    <w:p w14:paraId="2146CC64" w14:textId="77777777" w:rsidR="006C3AAF" w:rsidRPr="006671B3" w:rsidRDefault="006671B3">
      <w:pPr>
        <w:numPr>
          <w:ilvl w:val="0"/>
          <w:numId w:val="4"/>
        </w:numPr>
        <w:spacing w:after="0" w:line="264" w:lineRule="auto"/>
        <w:jc w:val="both"/>
        <w:rPr>
          <w:lang w:val="ru-RU"/>
        </w:rPr>
      </w:pPr>
      <w:r w:rsidRPr="006671B3">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41BE249" w14:textId="77777777" w:rsidR="006C3AAF" w:rsidRDefault="006671B3">
      <w:pPr>
        <w:spacing w:after="0" w:line="264" w:lineRule="auto"/>
        <w:ind w:left="120"/>
        <w:jc w:val="both"/>
      </w:pPr>
      <w:r>
        <w:rPr>
          <w:rFonts w:ascii="Times New Roman" w:hAnsi="Times New Roman"/>
          <w:b/>
          <w:color w:val="000000"/>
          <w:sz w:val="28"/>
        </w:rPr>
        <w:t>Совместная деятельность:</w:t>
      </w:r>
    </w:p>
    <w:p w14:paraId="2CC4C8B6" w14:textId="77777777" w:rsidR="006C3AAF" w:rsidRPr="006671B3" w:rsidRDefault="006671B3">
      <w:pPr>
        <w:numPr>
          <w:ilvl w:val="0"/>
          <w:numId w:val="5"/>
        </w:numPr>
        <w:spacing w:after="0" w:line="264" w:lineRule="auto"/>
        <w:jc w:val="both"/>
        <w:rPr>
          <w:lang w:val="ru-RU"/>
        </w:rPr>
      </w:pPr>
      <w:r w:rsidRPr="006671B3">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454BED1" w14:textId="77777777" w:rsidR="006C3AAF" w:rsidRPr="006671B3" w:rsidRDefault="006671B3">
      <w:pPr>
        <w:numPr>
          <w:ilvl w:val="0"/>
          <w:numId w:val="5"/>
        </w:numPr>
        <w:spacing w:after="0" w:line="264" w:lineRule="auto"/>
        <w:jc w:val="both"/>
        <w:rPr>
          <w:lang w:val="ru-RU"/>
        </w:rPr>
      </w:pPr>
      <w:r w:rsidRPr="006671B3">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2292375" w14:textId="77777777" w:rsidR="006C3AAF" w:rsidRPr="006671B3" w:rsidRDefault="006671B3">
      <w:pPr>
        <w:numPr>
          <w:ilvl w:val="0"/>
          <w:numId w:val="5"/>
        </w:numPr>
        <w:spacing w:after="0" w:line="264" w:lineRule="auto"/>
        <w:jc w:val="both"/>
        <w:rPr>
          <w:lang w:val="ru-RU"/>
        </w:rPr>
      </w:pPr>
      <w:r w:rsidRPr="006671B3">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14:paraId="4F41F693" w14:textId="77777777" w:rsidR="006C3AAF" w:rsidRPr="006671B3" w:rsidRDefault="006671B3">
      <w:pPr>
        <w:numPr>
          <w:ilvl w:val="0"/>
          <w:numId w:val="5"/>
        </w:numPr>
        <w:spacing w:after="0" w:line="264" w:lineRule="auto"/>
        <w:jc w:val="both"/>
        <w:rPr>
          <w:lang w:val="ru-RU"/>
        </w:rPr>
      </w:pPr>
      <w:r w:rsidRPr="006671B3">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09D52A6" w14:textId="77777777" w:rsidR="006C3AAF" w:rsidRPr="006671B3" w:rsidRDefault="006671B3">
      <w:pPr>
        <w:numPr>
          <w:ilvl w:val="0"/>
          <w:numId w:val="5"/>
        </w:numPr>
        <w:spacing w:after="0" w:line="264" w:lineRule="auto"/>
        <w:jc w:val="both"/>
        <w:rPr>
          <w:lang w:val="ru-RU"/>
        </w:rPr>
      </w:pPr>
      <w:r w:rsidRPr="006671B3">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E787DB4" w14:textId="77777777" w:rsidR="006C3AAF" w:rsidRPr="006671B3" w:rsidRDefault="006671B3">
      <w:pPr>
        <w:numPr>
          <w:ilvl w:val="0"/>
          <w:numId w:val="5"/>
        </w:numPr>
        <w:spacing w:after="0" w:line="264" w:lineRule="auto"/>
        <w:jc w:val="both"/>
        <w:rPr>
          <w:lang w:val="ru-RU"/>
        </w:rPr>
      </w:pPr>
      <w:r w:rsidRPr="006671B3">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14:paraId="0F7B1C3D" w14:textId="77777777" w:rsidR="006C3AAF" w:rsidRPr="006671B3" w:rsidRDefault="006671B3">
      <w:pPr>
        <w:numPr>
          <w:ilvl w:val="0"/>
          <w:numId w:val="5"/>
        </w:numPr>
        <w:spacing w:after="0" w:line="264" w:lineRule="auto"/>
        <w:jc w:val="both"/>
        <w:rPr>
          <w:lang w:val="ru-RU"/>
        </w:rPr>
      </w:pPr>
      <w:r w:rsidRPr="006671B3">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0F70C55" w14:textId="77777777" w:rsidR="006C3AAF" w:rsidRPr="006671B3" w:rsidRDefault="006671B3">
      <w:pPr>
        <w:spacing w:after="0" w:line="264" w:lineRule="auto"/>
        <w:ind w:left="120"/>
        <w:jc w:val="both"/>
        <w:rPr>
          <w:lang w:val="ru-RU"/>
        </w:rPr>
      </w:pPr>
      <w:r w:rsidRPr="006671B3">
        <w:rPr>
          <w:rFonts w:ascii="Times New Roman" w:hAnsi="Times New Roman"/>
          <w:b/>
          <w:color w:val="000000"/>
          <w:sz w:val="28"/>
          <w:lang w:val="ru-RU"/>
        </w:rPr>
        <w:t>Регулятивные универсальные учебные действия</w:t>
      </w:r>
    </w:p>
    <w:p w14:paraId="20A0C6E3" w14:textId="77777777" w:rsidR="006C3AAF" w:rsidRPr="006671B3" w:rsidRDefault="006671B3">
      <w:pPr>
        <w:spacing w:after="0" w:line="264" w:lineRule="auto"/>
        <w:ind w:left="120"/>
        <w:jc w:val="both"/>
        <w:rPr>
          <w:lang w:val="ru-RU"/>
        </w:rPr>
      </w:pPr>
      <w:r w:rsidRPr="006671B3">
        <w:rPr>
          <w:rFonts w:ascii="Times New Roman" w:hAnsi="Times New Roman"/>
          <w:b/>
          <w:color w:val="000000"/>
          <w:sz w:val="28"/>
          <w:lang w:val="ru-RU"/>
        </w:rPr>
        <w:t>Самоорганизация:</w:t>
      </w:r>
    </w:p>
    <w:p w14:paraId="52FABA2C" w14:textId="77777777" w:rsidR="006C3AAF" w:rsidRPr="006671B3" w:rsidRDefault="006671B3">
      <w:pPr>
        <w:numPr>
          <w:ilvl w:val="0"/>
          <w:numId w:val="6"/>
        </w:numPr>
        <w:spacing w:after="0" w:line="264" w:lineRule="auto"/>
        <w:jc w:val="both"/>
        <w:rPr>
          <w:lang w:val="ru-RU"/>
        </w:rPr>
      </w:pPr>
      <w:r w:rsidRPr="006671B3">
        <w:rPr>
          <w:rFonts w:ascii="Times New Roman" w:hAnsi="Times New Roman"/>
          <w:color w:val="000000"/>
          <w:sz w:val="28"/>
          <w:lang w:val="ru-RU"/>
        </w:rPr>
        <w:t>выявлять проблемы для решения в жизненных и учебных ситуациях;</w:t>
      </w:r>
    </w:p>
    <w:p w14:paraId="77C508CE" w14:textId="77777777" w:rsidR="006C3AAF" w:rsidRPr="006671B3" w:rsidRDefault="006671B3">
      <w:pPr>
        <w:numPr>
          <w:ilvl w:val="0"/>
          <w:numId w:val="6"/>
        </w:numPr>
        <w:spacing w:after="0" w:line="264" w:lineRule="auto"/>
        <w:jc w:val="both"/>
        <w:rPr>
          <w:lang w:val="ru-RU"/>
        </w:rPr>
      </w:pPr>
      <w:r w:rsidRPr="006671B3">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5CEFAEAF" w14:textId="77777777" w:rsidR="006C3AAF" w:rsidRPr="006671B3" w:rsidRDefault="006671B3">
      <w:pPr>
        <w:numPr>
          <w:ilvl w:val="0"/>
          <w:numId w:val="6"/>
        </w:numPr>
        <w:spacing w:after="0" w:line="264" w:lineRule="auto"/>
        <w:jc w:val="both"/>
        <w:rPr>
          <w:lang w:val="ru-RU"/>
        </w:rPr>
      </w:pPr>
      <w:r w:rsidRPr="006671B3">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20D667C" w14:textId="77777777" w:rsidR="006C3AAF" w:rsidRPr="006671B3" w:rsidRDefault="006671B3">
      <w:pPr>
        <w:numPr>
          <w:ilvl w:val="0"/>
          <w:numId w:val="6"/>
        </w:numPr>
        <w:spacing w:after="0" w:line="264" w:lineRule="auto"/>
        <w:jc w:val="both"/>
        <w:rPr>
          <w:lang w:val="ru-RU"/>
        </w:rPr>
      </w:pPr>
      <w:r w:rsidRPr="006671B3">
        <w:rPr>
          <w:rFonts w:ascii="Times New Roman" w:hAnsi="Times New Roman"/>
          <w:color w:val="000000"/>
          <w:sz w:val="28"/>
          <w:lang w:val="ru-RU"/>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7218701" w14:textId="77777777" w:rsidR="006C3AAF" w:rsidRPr="006671B3" w:rsidRDefault="006671B3">
      <w:pPr>
        <w:numPr>
          <w:ilvl w:val="0"/>
          <w:numId w:val="6"/>
        </w:numPr>
        <w:spacing w:after="0" w:line="264" w:lineRule="auto"/>
        <w:jc w:val="both"/>
        <w:rPr>
          <w:lang w:val="ru-RU"/>
        </w:rPr>
      </w:pPr>
      <w:r w:rsidRPr="006671B3">
        <w:rPr>
          <w:rFonts w:ascii="Times New Roman" w:hAnsi="Times New Roman"/>
          <w:color w:val="000000"/>
          <w:sz w:val="28"/>
          <w:lang w:val="ru-RU"/>
        </w:rPr>
        <w:t>проводить выбор и брать ответственность за решение.</w:t>
      </w:r>
    </w:p>
    <w:p w14:paraId="2C44F0D4" w14:textId="77777777" w:rsidR="006C3AAF" w:rsidRDefault="006671B3">
      <w:pPr>
        <w:spacing w:after="0" w:line="264" w:lineRule="auto"/>
        <w:ind w:left="120"/>
        <w:jc w:val="both"/>
      </w:pPr>
      <w:r>
        <w:rPr>
          <w:rFonts w:ascii="Times New Roman" w:hAnsi="Times New Roman"/>
          <w:b/>
          <w:color w:val="000000"/>
          <w:sz w:val="28"/>
        </w:rPr>
        <w:t>Самоконтроль:</w:t>
      </w:r>
    </w:p>
    <w:p w14:paraId="6BD7C915" w14:textId="77777777" w:rsidR="006C3AAF" w:rsidRPr="006671B3" w:rsidRDefault="006671B3">
      <w:pPr>
        <w:numPr>
          <w:ilvl w:val="0"/>
          <w:numId w:val="7"/>
        </w:numPr>
        <w:spacing w:after="0" w:line="264" w:lineRule="auto"/>
        <w:jc w:val="both"/>
        <w:rPr>
          <w:lang w:val="ru-RU"/>
        </w:rPr>
      </w:pPr>
      <w:r w:rsidRPr="006671B3">
        <w:rPr>
          <w:rFonts w:ascii="Times New Roman" w:hAnsi="Times New Roman"/>
          <w:color w:val="000000"/>
          <w:sz w:val="28"/>
          <w:lang w:val="ru-RU"/>
        </w:rPr>
        <w:t>владеть способами самоконтроля, самомотивации и рефлексии;</w:t>
      </w:r>
    </w:p>
    <w:p w14:paraId="504A2330" w14:textId="77777777" w:rsidR="006C3AAF" w:rsidRPr="006671B3" w:rsidRDefault="006671B3">
      <w:pPr>
        <w:numPr>
          <w:ilvl w:val="0"/>
          <w:numId w:val="7"/>
        </w:numPr>
        <w:spacing w:after="0" w:line="264" w:lineRule="auto"/>
        <w:jc w:val="both"/>
        <w:rPr>
          <w:lang w:val="ru-RU"/>
        </w:rPr>
      </w:pPr>
      <w:r w:rsidRPr="006671B3">
        <w:rPr>
          <w:rFonts w:ascii="Times New Roman" w:hAnsi="Times New Roman"/>
          <w:color w:val="000000"/>
          <w:sz w:val="28"/>
          <w:lang w:val="ru-RU"/>
        </w:rPr>
        <w:t>давать оценку ситуации и предлагать план её изменения;</w:t>
      </w:r>
    </w:p>
    <w:p w14:paraId="4734CC51" w14:textId="77777777" w:rsidR="006C3AAF" w:rsidRPr="006671B3" w:rsidRDefault="006671B3">
      <w:pPr>
        <w:numPr>
          <w:ilvl w:val="0"/>
          <w:numId w:val="7"/>
        </w:numPr>
        <w:spacing w:after="0" w:line="264" w:lineRule="auto"/>
        <w:jc w:val="both"/>
        <w:rPr>
          <w:lang w:val="ru-RU"/>
        </w:rPr>
      </w:pPr>
      <w:r w:rsidRPr="006671B3">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F8F1E22" w14:textId="77777777" w:rsidR="006C3AAF" w:rsidRPr="006671B3" w:rsidRDefault="006671B3">
      <w:pPr>
        <w:numPr>
          <w:ilvl w:val="0"/>
          <w:numId w:val="7"/>
        </w:numPr>
        <w:spacing w:after="0" w:line="264" w:lineRule="auto"/>
        <w:jc w:val="both"/>
        <w:rPr>
          <w:lang w:val="ru-RU"/>
        </w:rPr>
      </w:pPr>
      <w:r w:rsidRPr="006671B3">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4083EEF8" w14:textId="77777777" w:rsidR="006C3AAF" w:rsidRPr="006671B3" w:rsidRDefault="006671B3">
      <w:pPr>
        <w:numPr>
          <w:ilvl w:val="0"/>
          <w:numId w:val="7"/>
        </w:numPr>
        <w:spacing w:after="0" w:line="264" w:lineRule="auto"/>
        <w:jc w:val="both"/>
        <w:rPr>
          <w:lang w:val="ru-RU"/>
        </w:rPr>
      </w:pPr>
      <w:r w:rsidRPr="006671B3">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20737A29" w14:textId="77777777" w:rsidR="006C3AAF" w:rsidRPr="006671B3" w:rsidRDefault="006671B3">
      <w:pPr>
        <w:numPr>
          <w:ilvl w:val="0"/>
          <w:numId w:val="7"/>
        </w:numPr>
        <w:spacing w:after="0" w:line="264" w:lineRule="auto"/>
        <w:jc w:val="both"/>
        <w:rPr>
          <w:lang w:val="ru-RU"/>
        </w:rPr>
      </w:pPr>
      <w:r w:rsidRPr="006671B3">
        <w:rPr>
          <w:rFonts w:ascii="Times New Roman" w:hAnsi="Times New Roman"/>
          <w:color w:val="000000"/>
          <w:sz w:val="28"/>
          <w:lang w:val="ru-RU"/>
        </w:rPr>
        <w:t>оценивать соответствие результата цели и условиям.</w:t>
      </w:r>
    </w:p>
    <w:p w14:paraId="0922371D" w14:textId="77777777" w:rsidR="006C3AAF" w:rsidRDefault="006671B3">
      <w:pPr>
        <w:spacing w:after="0" w:line="264" w:lineRule="auto"/>
        <w:ind w:left="120"/>
        <w:jc w:val="both"/>
      </w:pPr>
      <w:r>
        <w:rPr>
          <w:rFonts w:ascii="Times New Roman" w:hAnsi="Times New Roman"/>
          <w:b/>
          <w:color w:val="000000"/>
          <w:sz w:val="28"/>
        </w:rPr>
        <w:t>Эмоциональный интеллект:</w:t>
      </w:r>
    </w:p>
    <w:p w14:paraId="00A8FA34" w14:textId="77777777" w:rsidR="006C3AAF" w:rsidRPr="006671B3" w:rsidRDefault="006671B3">
      <w:pPr>
        <w:numPr>
          <w:ilvl w:val="0"/>
          <w:numId w:val="8"/>
        </w:numPr>
        <w:spacing w:after="0" w:line="264" w:lineRule="auto"/>
        <w:jc w:val="both"/>
        <w:rPr>
          <w:lang w:val="ru-RU"/>
        </w:rPr>
      </w:pPr>
      <w:r w:rsidRPr="006671B3">
        <w:rPr>
          <w:rFonts w:ascii="Times New Roman" w:hAnsi="Times New Roman"/>
          <w:color w:val="000000"/>
          <w:sz w:val="28"/>
          <w:lang w:val="ru-RU"/>
        </w:rPr>
        <w:t>различать, называть и управлять собственными эмоциями и эмоциями других;</w:t>
      </w:r>
    </w:p>
    <w:p w14:paraId="6D9345E0" w14:textId="77777777" w:rsidR="006C3AAF" w:rsidRPr="006671B3" w:rsidRDefault="006671B3">
      <w:pPr>
        <w:numPr>
          <w:ilvl w:val="0"/>
          <w:numId w:val="8"/>
        </w:numPr>
        <w:spacing w:after="0" w:line="264" w:lineRule="auto"/>
        <w:jc w:val="both"/>
        <w:rPr>
          <w:lang w:val="ru-RU"/>
        </w:rPr>
      </w:pPr>
      <w:r w:rsidRPr="006671B3">
        <w:rPr>
          <w:rFonts w:ascii="Times New Roman" w:hAnsi="Times New Roman"/>
          <w:color w:val="000000"/>
          <w:sz w:val="28"/>
          <w:lang w:val="ru-RU"/>
        </w:rPr>
        <w:t>выявлять и анализировать причины эмоций;</w:t>
      </w:r>
    </w:p>
    <w:p w14:paraId="45EC89ED" w14:textId="77777777" w:rsidR="006C3AAF" w:rsidRPr="006671B3" w:rsidRDefault="006671B3">
      <w:pPr>
        <w:numPr>
          <w:ilvl w:val="0"/>
          <w:numId w:val="8"/>
        </w:numPr>
        <w:spacing w:after="0" w:line="264" w:lineRule="auto"/>
        <w:jc w:val="both"/>
        <w:rPr>
          <w:lang w:val="ru-RU"/>
        </w:rPr>
      </w:pPr>
      <w:r w:rsidRPr="006671B3">
        <w:rPr>
          <w:rFonts w:ascii="Times New Roman" w:hAnsi="Times New Roman"/>
          <w:color w:val="000000"/>
          <w:sz w:val="28"/>
          <w:lang w:val="ru-RU"/>
        </w:rPr>
        <w:t>ставить себя на место другого человека, понимать мотивы и намерения другого;</w:t>
      </w:r>
    </w:p>
    <w:p w14:paraId="1E742F87" w14:textId="77777777" w:rsidR="006C3AAF" w:rsidRDefault="006671B3">
      <w:pPr>
        <w:numPr>
          <w:ilvl w:val="0"/>
          <w:numId w:val="8"/>
        </w:numPr>
        <w:spacing w:after="0" w:line="264" w:lineRule="auto"/>
        <w:jc w:val="both"/>
      </w:pPr>
      <w:r>
        <w:rPr>
          <w:rFonts w:ascii="Times New Roman" w:hAnsi="Times New Roman"/>
          <w:color w:val="000000"/>
          <w:sz w:val="28"/>
        </w:rPr>
        <w:t>регулировать способ выражения эмоций.</w:t>
      </w:r>
    </w:p>
    <w:p w14:paraId="6A500D21" w14:textId="77777777" w:rsidR="006C3AAF" w:rsidRDefault="006671B3">
      <w:pPr>
        <w:spacing w:after="0" w:line="264" w:lineRule="auto"/>
        <w:ind w:left="120"/>
        <w:jc w:val="both"/>
      </w:pPr>
      <w:r>
        <w:rPr>
          <w:rFonts w:ascii="Times New Roman" w:hAnsi="Times New Roman"/>
          <w:b/>
          <w:color w:val="000000"/>
          <w:sz w:val="28"/>
        </w:rPr>
        <w:t>Принимать себя и других:</w:t>
      </w:r>
    </w:p>
    <w:p w14:paraId="1C14A8F2" w14:textId="77777777" w:rsidR="006C3AAF" w:rsidRPr="006671B3" w:rsidRDefault="006671B3">
      <w:pPr>
        <w:numPr>
          <w:ilvl w:val="0"/>
          <w:numId w:val="9"/>
        </w:numPr>
        <w:spacing w:after="0" w:line="264" w:lineRule="auto"/>
        <w:jc w:val="both"/>
        <w:rPr>
          <w:lang w:val="ru-RU"/>
        </w:rPr>
      </w:pPr>
      <w:r w:rsidRPr="006671B3">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14:paraId="5FA20C5A" w14:textId="77777777" w:rsidR="006C3AAF" w:rsidRPr="006671B3" w:rsidRDefault="006671B3">
      <w:pPr>
        <w:numPr>
          <w:ilvl w:val="0"/>
          <w:numId w:val="9"/>
        </w:numPr>
        <w:spacing w:after="0" w:line="264" w:lineRule="auto"/>
        <w:jc w:val="both"/>
        <w:rPr>
          <w:lang w:val="ru-RU"/>
        </w:rPr>
      </w:pPr>
      <w:r w:rsidRPr="006671B3">
        <w:rPr>
          <w:rFonts w:ascii="Times New Roman" w:hAnsi="Times New Roman"/>
          <w:color w:val="000000"/>
          <w:sz w:val="28"/>
          <w:lang w:val="ru-RU"/>
        </w:rPr>
        <w:t>принимать себя и других, не осуждая;</w:t>
      </w:r>
    </w:p>
    <w:p w14:paraId="66C0BAA0" w14:textId="77777777" w:rsidR="006C3AAF" w:rsidRDefault="006671B3">
      <w:pPr>
        <w:numPr>
          <w:ilvl w:val="0"/>
          <w:numId w:val="9"/>
        </w:numPr>
        <w:spacing w:after="0" w:line="264" w:lineRule="auto"/>
        <w:jc w:val="both"/>
      </w:pPr>
      <w:r>
        <w:rPr>
          <w:rFonts w:ascii="Times New Roman" w:hAnsi="Times New Roman"/>
          <w:color w:val="000000"/>
          <w:sz w:val="28"/>
        </w:rPr>
        <w:t>открытость себе и другим;</w:t>
      </w:r>
    </w:p>
    <w:p w14:paraId="0AC4757A" w14:textId="77777777" w:rsidR="006C3AAF" w:rsidRPr="006671B3" w:rsidRDefault="006671B3">
      <w:pPr>
        <w:numPr>
          <w:ilvl w:val="0"/>
          <w:numId w:val="9"/>
        </w:numPr>
        <w:spacing w:after="0" w:line="264" w:lineRule="auto"/>
        <w:jc w:val="both"/>
        <w:rPr>
          <w:lang w:val="ru-RU"/>
        </w:rPr>
      </w:pPr>
      <w:r w:rsidRPr="006671B3">
        <w:rPr>
          <w:rFonts w:ascii="Times New Roman" w:hAnsi="Times New Roman"/>
          <w:color w:val="000000"/>
          <w:sz w:val="28"/>
          <w:lang w:val="ru-RU"/>
        </w:rPr>
        <w:t>осознавать невозможность контролировать всё вокруг.</w:t>
      </w:r>
    </w:p>
    <w:p w14:paraId="2DDB8BA2" w14:textId="77777777" w:rsidR="006C3AAF" w:rsidRPr="006671B3" w:rsidRDefault="006C3AAF">
      <w:pPr>
        <w:spacing w:after="0" w:line="264" w:lineRule="auto"/>
        <w:ind w:left="120"/>
        <w:jc w:val="both"/>
        <w:rPr>
          <w:lang w:val="ru-RU"/>
        </w:rPr>
      </w:pPr>
    </w:p>
    <w:p w14:paraId="5A88962C" w14:textId="77777777" w:rsidR="006C3AAF" w:rsidRPr="006671B3" w:rsidRDefault="006671B3">
      <w:pPr>
        <w:spacing w:after="0" w:line="264" w:lineRule="auto"/>
        <w:ind w:left="120"/>
        <w:jc w:val="both"/>
        <w:rPr>
          <w:lang w:val="ru-RU"/>
        </w:rPr>
      </w:pPr>
      <w:r w:rsidRPr="006671B3">
        <w:rPr>
          <w:rFonts w:ascii="Times New Roman" w:hAnsi="Times New Roman"/>
          <w:b/>
          <w:color w:val="000000"/>
          <w:sz w:val="28"/>
          <w:lang w:val="ru-RU"/>
        </w:rPr>
        <w:t>ПРЕДМЕТНЫЕ РЕЗУЛЬТАТЫ</w:t>
      </w:r>
    </w:p>
    <w:p w14:paraId="44F60B66" w14:textId="77777777" w:rsidR="006C3AAF" w:rsidRPr="006671B3" w:rsidRDefault="006C3AAF">
      <w:pPr>
        <w:spacing w:after="0" w:line="264" w:lineRule="auto"/>
        <w:ind w:left="120"/>
        <w:jc w:val="both"/>
        <w:rPr>
          <w:lang w:val="ru-RU"/>
        </w:rPr>
      </w:pPr>
    </w:p>
    <w:p w14:paraId="2E2013B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Предметные результаты освоения программы по иностранному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1FA1D84F" w14:textId="0D41A75F"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 xml:space="preserve">Предметные результаты освоения программы по иностранному (французскому) языку к концу обучения </w:t>
      </w:r>
      <w:r w:rsidRPr="006671B3">
        <w:rPr>
          <w:rFonts w:ascii="Times New Roman" w:hAnsi="Times New Roman"/>
          <w:b/>
          <w:i/>
          <w:color w:val="000000"/>
          <w:sz w:val="28"/>
          <w:lang w:val="ru-RU"/>
        </w:rPr>
        <w:t xml:space="preserve">в </w:t>
      </w:r>
      <w:r>
        <w:rPr>
          <w:rFonts w:ascii="Times New Roman" w:hAnsi="Times New Roman"/>
          <w:b/>
          <w:i/>
          <w:color w:val="000000"/>
          <w:sz w:val="28"/>
          <w:lang w:val="ru-RU"/>
        </w:rPr>
        <w:t>8</w:t>
      </w:r>
      <w:r w:rsidRPr="006671B3">
        <w:rPr>
          <w:rFonts w:ascii="Times New Roman" w:hAnsi="Times New Roman"/>
          <w:b/>
          <w:i/>
          <w:color w:val="000000"/>
          <w:sz w:val="28"/>
          <w:lang w:val="ru-RU"/>
        </w:rPr>
        <w:t xml:space="preserve"> классе</w:t>
      </w:r>
      <w:r w:rsidRPr="006671B3">
        <w:rPr>
          <w:rFonts w:ascii="Times New Roman" w:hAnsi="Times New Roman"/>
          <w:color w:val="000000"/>
          <w:sz w:val="28"/>
          <w:lang w:val="ru-RU"/>
        </w:rPr>
        <w:t>.</w:t>
      </w:r>
    </w:p>
    <w:p w14:paraId="1EF40D57" w14:textId="77777777" w:rsidR="006C3AAF" w:rsidRPr="006671B3" w:rsidRDefault="006671B3">
      <w:pPr>
        <w:spacing w:after="0" w:line="264" w:lineRule="auto"/>
        <w:ind w:firstLine="600"/>
        <w:jc w:val="both"/>
        <w:rPr>
          <w:lang w:val="ru-RU"/>
        </w:rPr>
      </w:pPr>
      <w:r w:rsidRPr="006671B3">
        <w:rPr>
          <w:rFonts w:ascii="Times New Roman" w:hAnsi="Times New Roman"/>
          <w:b/>
          <w:i/>
          <w:color w:val="000000"/>
          <w:sz w:val="28"/>
          <w:lang w:val="ru-RU"/>
        </w:rPr>
        <w:t>Коммуникативные умения:</w:t>
      </w:r>
    </w:p>
    <w:p w14:paraId="13B096C1"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основными видами речевой деятельности:</w:t>
      </w:r>
    </w:p>
    <w:p w14:paraId="78941CE9"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говорение</w:t>
      </w:r>
      <w:r w:rsidRPr="006671B3">
        <w:rPr>
          <w:rFonts w:ascii="Times New Roman" w:hAnsi="Times New Roman"/>
          <w:color w:val="000000"/>
          <w:sz w:val="28"/>
          <w:lang w:val="ru-RU"/>
        </w:rPr>
        <w:t>:</w:t>
      </w:r>
    </w:p>
    <w:p w14:paraId="65261CB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вести разные виды диалогов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02278A7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–5–6 фраз), кратко излагать результаты выполненной проектной работы (объём –до 6 фраз);</w:t>
      </w:r>
    </w:p>
    <w:p w14:paraId="41F8D598"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аудирование</w:t>
      </w:r>
      <w:r w:rsidRPr="006671B3">
        <w:rPr>
          <w:rFonts w:ascii="Times New Roman" w:hAnsi="Times New Roman"/>
          <w:color w:val="000000"/>
          <w:sz w:val="28"/>
          <w:lang w:val="ru-RU"/>
        </w:rPr>
        <w:t>: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02270F8D"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смысловое чтение</w:t>
      </w:r>
      <w:r w:rsidRPr="006671B3">
        <w:rPr>
          <w:rFonts w:ascii="Times New Roman" w:hAnsi="Times New Roman"/>
          <w:color w:val="000000"/>
          <w:sz w:val="28"/>
          <w:lang w:val="ru-RU"/>
        </w:rPr>
        <w:t>: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2F8C4AD9"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письменная речь</w:t>
      </w:r>
      <w:r w:rsidRPr="006671B3">
        <w:rPr>
          <w:rFonts w:ascii="Times New Roman" w:hAnsi="Times New Roman"/>
          <w:color w:val="000000"/>
          <w:sz w:val="28"/>
          <w:lang w:val="ru-RU"/>
        </w:rPr>
        <w:t>: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34202A45" w14:textId="77777777" w:rsidR="006C3AAF" w:rsidRPr="006671B3" w:rsidRDefault="006671B3">
      <w:pPr>
        <w:spacing w:after="0" w:line="264" w:lineRule="auto"/>
        <w:ind w:firstLine="600"/>
        <w:jc w:val="both"/>
        <w:rPr>
          <w:lang w:val="ru-RU"/>
        </w:rPr>
      </w:pPr>
      <w:r w:rsidRPr="006671B3">
        <w:rPr>
          <w:rFonts w:ascii="Times New Roman" w:hAnsi="Times New Roman"/>
          <w:b/>
          <w:i/>
          <w:color w:val="000000"/>
          <w:sz w:val="28"/>
          <w:lang w:val="ru-RU"/>
        </w:rPr>
        <w:t>Языковые навыки и умения:</w:t>
      </w:r>
    </w:p>
    <w:p w14:paraId="510275D4"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материале,с соблюдением правил чтения и соответствующей интонацией, читать новые слова согласно основным правилам чтения;</w:t>
      </w:r>
    </w:p>
    <w:p w14:paraId="666F1AE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орфографическими навыками: правильно писать изученные слова;</w:t>
      </w:r>
    </w:p>
    <w:p w14:paraId="4F682EC4"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AD6F20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5310457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14:paraId="3246E74A"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распознавать и образовывать родственные слова с использованием аффиксации:</w:t>
      </w:r>
    </w:p>
    <w:p w14:paraId="6523C6AA"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имена существительные при помощи суффиксов: -</w:t>
      </w:r>
      <w:r>
        <w:rPr>
          <w:rFonts w:ascii="Times New Roman" w:hAnsi="Times New Roman"/>
          <w:color w:val="000000"/>
          <w:sz w:val="28"/>
        </w:rPr>
        <w:t>er</w:t>
      </w:r>
      <w:r w:rsidRPr="006671B3">
        <w:rPr>
          <w:rFonts w:ascii="Times New Roman" w:hAnsi="Times New Roman"/>
          <w:color w:val="000000"/>
          <w:sz w:val="28"/>
          <w:lang w:val="ru-RU"/>
        </w:rPr>
        <w:t>/-è</w:t>
      </w:r>
      <w:r>
        <w:rPr>
          <w:rFonts w:ascii="Times New Roman" w:hAnsi="Times New Roman"/>
          <w:color w:val="000000"/>
          <w:sz w:val="28"/>
        </w:rPr>
        <w:t>re</w:t>
      </w:r>
      <w:r w:rsidRPr="006671B3">
        <w:rPr>
          <w:rFonts w:ascii="Times New Roman" w:hAnsi="Times New Roman"/>
          <w:color w:val="000000"/>
          <w:sz w:val="28"/>
          <w:lang w:val="ru-RU"/>
        </w:rPr>
        <w:t>, -</w:t>
      </w:r>
      <w:r>
        <w:rPr>
          <w:rFonts w:ascii="Times New Roman" w:hAnsi="Times New Roman"/>
          <w:color w:val="000000"/>
          <w:sz w:val="28"/>
        </w:rPr>
        <w:t>eur</w:t>
      </w:r>
      <w:r w:rsidRPr="006671B3">
        <w:rPr>
          <w:rFonts w:ascii="Times New Roman" w:hAnsi="Times New Roman"/>
          <w:color w:val="000000"/>
          <w:sz w:val="28"/>
          <w:lang w:val="ru-RU"/>
        </w:rPr>
        <w:t>/-</w:t>
      </w:r>
      <w:r>
        <w:rPr>
          <w:rFonts w:ascii="Times New Roman" w:hAnsi="Times New Roman"/>
          <w:color w:val="000000"/>
          <w:sz w:val="28"/>
        </w:rPr>
        <w:t>euse</w:t>
      </w:r>
      <w:r w:rsidRPr="006671B3">
        <w:rPr>
          <w:rFonts w:ascii="Times New Roman" w:hAnsi="Times New Roman"/>
          <w:color w:val="000000"/>
          <w:sz w:val="28"/>
          <w:lang w:val="ru-RU"/>
        </w:rPr>
        <w:t>, -</w:t>
      </w:r>
      <w:r>
        <w:rPr>
          <w:rFonts w:ascii="Times New Roman" w:hAnsi="Times New Roman"/>
          <w:color w:val="000000"/>
          <w:sz w:val="28"/>
        </w:rPr>
        <w:t>ien</w:t>
      </w:r>
      <w:r w:rsidRPr="006671B3">
        <w:rPr>
          <w:rFonts w:ascii="Times New Roman" w:hAnsi="Times New Roman"/>
          <w:color w:val="000000"/>
          <w:sz w:val="28"/>
          <w:lang w:val="ru-RU"/>
        </w:rPr>
        <w:t>/-</w:t>
      </w:r>
      <w:r>
        <w:rPr>
          <w:rFonts w:ascii="Times New Roman" w:hAnsi="Times New Roman"/>
          <w:color w:val="000000"/>
          <w:sz w:val="28"/>
        </w:rPr>
        <w:t>ienne</w:t>
      </w:r>
      <w:r w:rsidRPr="006671B3">
        <w:rPr>
          <w:rFonts w:ascii="Times New Roman" w:hAnsi="Times New Roman"/>
          <w:color w:val="000000"/>
          <w:sz w:val="28"/>
          <w:lang w:val="ru-RU"/>
        </w:rPr>
        <w:t>, -</w:t>
      </w:r>
      <w:r>
        <w:rPr>
          <w:rFonts w:ascii="Times New Roman" w:hAnsi="Times New Roman"/>
          <w:color w:val="000000"/>
          <w:sz w:val="28"/>
        </w:rPr>
        <w:t>ais</w:t>
      </w:r>
      <w:r w:rsidRPr="006671B3">
        <w:rPr>
          <w:rFonts w:ascii="Times New Roman" w:hAnsi="Times New Roman"/>
          <w:color w:val="000000"/>
          <w:sz w:val="28"/>
          <w:lang w:val="ru-RU"/>
        </w:rPr>
        <w:t>/-</w:t>
      </w:r>
      <w:r>
        <w:rPr>
          <w:rFonts w:ascii="Times New Roman" w:hAnsi="Times New Roman"/>
          <w:color w:val="000000"/>
          <w:sz w:val="28"/>
        </w:rPr>
        <w:t>aise</w:t>
      </w:r>
      <w:r w:rsidRPr="006671B3">
        <w:rPr>
          <w:rFonts w:ascii="Times New Roman" w:hAnsi="Times New Roman"/>
          <w:color w:val="000000"/>
          <w:sz w:val="28"/>
          <w:lang w:val="ru-RU"/>
        </w:rPr>
        <w:t>, -</w:t>
      </w:r>
      <w:r>
        <w:rPr>
          <w:rFonts w:ascii="Times New Roman" w:hAnsi="Times New Roman"/>
          <w:color w:val="000000"/>
          <w:sz w:val="28"/>
        </w:rPr>
        <w:t>ois</w:t>
      </w:r>
      <w:r w:rsidRPr="006671B3">
        <w:rPr>
          <w:rFonts w:ascii="Times New Roman" w:hAnsi="Times New Roman"/>
          <w:color w:val="000000"/>
          <w:sz w:val="28"/>
          <w:lang w:val="ru-RU"/>
        </w:rPr>
        <w:t>/-</w:t>
      </w:r>
      <w:r>
        <w:rPr>
          <w:rFonts w:ascii="Times New Roman" w:hAnsi="Times New Roman"/>
          <w:color w:val="000000"/>
          <w:sz w:val="28"/>
        </w:rPr>
        <w:t>oise</w:t>
      </w:r>
      <w:r w:rsidRPr="006671B3">
        <w:rPr>
          <w:rFonts w:ascii="Times New Roman" w:hAnsi="Times New Roman"/>
          <w:color w:val="000000"/>
          <w:sz w:val="28"/>
          <w:lang w:val="ru-RU"/>
        </w:rPr>
        <w:t>, -</w:t>
      </w:r>
      <w:r>
        <w:rPr>
          <w:rFonts w:ascii="Times New Roman" w:hAnsi="Times New Roman"/>
          <w:color w:val="000000"/>
          <w:sz w:val="28"/>
        </w:rPr>
        <w:t>erie</w:t>
      </w:r>
      <w:r w:rsidRPr="006671B3">
        <w:rPr>
          <w:rFonts w:ascii="Times New Roman" w:hAnsi="Times New Roman"/>
          <w:color w:val="000000"/>
          <w:sz w:val="28"/>
          <w:lang w:val="ru-RU"/>
        </w:rPr>
        <w:t>, -</w:t>
      </w:r>
      <w:r>
        <w:rPr>
          <w:rFonts w:ascii="Times New Roman" w:hAnsi="Times New Roman"/>
          <w:color w:val="000000"/>
          <w:sz w:val="28"/>
        </w:rPr>
        <w:t>ment</w:t>
      </w:r>
      <w:r w:rsidRPr="006671B3">
        <w:rPr>
          <w:rFonts w:ascii="Times New Roman" w:hAnsi="Times New Roman"/>
          <w:color w:val="000000"/>
          <w:sz w:val="28"/>
          <w:lang w:val="ru-RU"/>
        </w:rPr>
        <w:t>;</w:t>
      </w:r>
    </w:p>
    <w:p w14:paraId="28895E3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имена прилагательные при помощи суффиксов: -</w:t>
      </w:r>
      <w:r>
        <w:rPr>
          <w:rFonts w:ascii="Times New Roman" w:hAnsi="Times New Roman"/>
          <w:color w:val="000000"/>
          <w:sz w:val="28"/>
        </w:rPr>
        <w:t>eux</w:t>
      </w:r>
      <w:r w:rsidRPr="006671B3">
        <w:rPr>
          <w:rFonts w:ascii="Times New Roman" w:hAnsi="Times New Roman"/>
          <w:color w:val="000000"/>
          <w:sz w:val="28"/>
          <w:lang w:val="ru-RU"/>
        </w:rPr>
        <w:t>/-</w:t>
      </w:r>
      <w:r>
        <w:rPr>
          <w:rFonts w:ascii="Times New Roman" w:hAnsi="Times New Roman"/>
          <w:color w:val="000000"/>
          <w:sz w:val="28"/>
        </w:rPr>
        <w:t>euse</w:t>
      </w:r>
      <w:r w:rsidRPr="006671B3">
        <w:rPr>
          <w:rFonts w:ascii="Times New Roman" w:hAnsi="Times New Roman"/>
          <w:color w:val="000000"/>
          <w:sz w:val="28"/>
          <w:lang w:val="ru-RU"/>
        </w:rPr>
        <w:t>,-</w:t>
      </w:r>
      <w:r>
        <w:rPr>
          <w:rFonts w:ascii="Times New Roman" w:hAnsi="Times New Roman"/>
          <w:color w:val="000000"/>
          <w:sz w:val="28"/>
        </w:rPr>
        <w:t>ien</w:t>
      </w:r>
      <w:r w:rsidRPr="006671B3">
        <w:rPr>
          <w:rFonts w:ascii="Times New Roman" w:hAnsi="Times New Roman"/>
          <w:color w:val="000000"/>
          <w:sz w:val="28"/>
          <w:lang w:val="ru-RU"/>
        </w:rPr>
        <w:t>/-</w:t>
      </w:r>
      <w:r>
        <w:rPr>
          <w:rFonts w:ascii="Times New Roman" w:hAnsi="Times New Roman"/>
          <w:color w:val="000000"/>
          <w:sz w:val="28"/>
        </w:rPr>
        <w:t>ienne</w:t>
      </w:r>
      <w:r w:rsidRPr="006671B3">
        <w:rPr>
          <w:rFonts w:ascii="Times New Roman" w:hAnsi="Times New Roman"/>
          <w:color w:val="000000"/>
          <w:sz w:val="28"/>
          <w:lang w:val="ru-RU"/>
        </w:rPr>
        <w:t>, -</w:t>
      </w:r>
      <w:r>
        <w:rPr>
          <w:rFonts w:ascii="Times New Roman" w:hAnsi="Times New Roman"/>
          <w:color w:val="000000"/>
          <w:sz w:val="28"/>
        </w:rPr>
        <w:t>ais</w:t>
      </w:r>
      <w:r w:rsidRPr="006671B3">
        <w:rPr>
          <w:rFonts w:ascii="Times New Roman" w:hAnsi="Times New Roman"/>
          <w:color w:val="000000"/>
          <w:sz w:val="28"/>
          <w:lang w:val="ru-RU"/>
        </w:rPr>
        <w:t>/-</w:t>
      </w:r>
      <w:r>
        <w:rPr>
          <w:rFonts w:ascii="Times New Roman" w:hAnsi="Times New Roman"/>
          <w:color w:val="000000"/>
          <w:sz w:val="28"/>
        </w:rPr>
        <w:t>aise</w:t>
      </w:r>
      <w:r w:rsidRPr="006671B3">
        <w:rPr>
          <w:rFonts w:ascii="Times New Roman" w:hAnsi="Times New Roman"/>
          <w:color w:val="000000"/>
          <w:sz w:val="28"/>
          <w:lang w:val="ru-RU"/>
        </w:rPr>
        <w:t>, -</w:t>
      </w:r>
      <w:r>
        <w:rPr>
          <w:rFonts w:ascii="Times New Roman" w:hAnsi="Times New Roman"/>
          <w:color w:val="000000"/>
          <w:sz w:val="28"/>
        </w:rPr>
        <w:t>ois</w:t>
      </w:r>
      <w:r w:rsidRPr="006671B3">
        <w:rPr>
          <w:rFonts w:ascii="Times New Roman" w:hAnsi="Times New Roman"/>
          <w:color w:val="000000"/>
          <w:sz w:val="28"/>
          <w:lang w:val="ru-RU"/>
        </w:rPr>
        <w:t>/-</w:t>
      </w:r>
      <w:r>
        <w:rPr>
          <w:rFonts w:ascii="Times New Roman" w:hAnsi="Times New Roman"/>
          <w:color w:val="000000"/>
          <w:sz w:val="28"/>
        </w:rPr>
        <w:t>oise</w:t>
      </w:r>
      <w:r w:rsidRPr="006671B3">
        <w:rPr>
          <w:rFonts w:ascii="Times New Roman" w:hAnsi="Times New Roman"/>
          <w:color w:val="000000"/>
          <w:sz w:val="28"/>
          <w:lang w:val="ru-RU"/>
        </w:rPr>
        <w:t>;</w:t>
      </w:r>
    </w:p>
    <w:p w14:paraId="38F06ADA"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числительные при помощи суффиксов: -</w:t>
      </w:r>
      <w:r>
        <w:rPr>
          <w:rFonts w:ascii="Times New Roman" w:hAnsi="Times New Roman"/>
          <w:color w:val="000000"/>
          <w:sz w:val="28"/>
        </w:rPr>
        <w:t>ier</w:t>
      </w:r>
      <w:r w:rsidRPr="006671B3">
        <w:rPr>
          <w:rFonts w:ascii="Times New Roman" w:hAnsi="Times New Roman"/>
          <w:color w:val="000000"/>
          <w:sz w:val="28"/>
          <w:lang w:val="ru-RU"/>
        </w:rPr>
        <w:t>/-</w:t>
      </w:r>
      <w:r>
        <w:rPr>
          <w:rFonts w:ascii="Times New Roman" w:hAnsi="Times New Roman"/>
          <w:color w:val="000000"/>
          <w:sz w:val="28"/>
        </w:rPr>
        <w:t>i</w:t>
      </w:r>
      <w:r w:rsidRPr="006671B3">
        <w:rPr>
          <w:rFonts w:ascii="Times New Roman" w:hAnsi="Times New Roman"/>
          <w:color w:val="000000"/>
          <w:sz w:val="28"/>
          <w:lang w:val="ru-RU"/>
        </w:rPr>
        <w:t>è</w:t>
      </w:r>
      <w:r>
        <w:rPr>
          <w:rFonts w:ascii="Times New Roman" w:hAnsi="Times New Roman"/>
          <w:color w:val="000000"/>
          <w:sz w:val="28"/>
        </w:rPr>
        <w:t>re</w:t>
      </w:r>
      <w:r w:rsidRPr="006671B3">
        <w:rPr>
          <w:rFonts w:ascii="Times New Roman" w:hAnsi="Times New Roman"/>
          <w:color w:val="000000"/>
          <w:sz w:val="28"/>
          <w:lang w:val="ru-RU"/>
        </w:rPr>
        <w:t>, -</w:t>
      </w:r>
      <w:r>
        <w:rPr>
          <w:rFonts w:ascii="Times New Roman" w:hAnsi="Times New Roman"/>
          <w:color w:val="000000"/>
          <w:sz w:val="28"/>
        </w:rPr>
        <w:t>i</w:t>
      </w:r>
      <w:r w:rsidRPr="006671B3">
        <w:rPr>
          <w:rFonts w:ascii="Times New Roman" w:hAnsi="Times New Roman"/>
          <w:color w:val="000000"/>
          <w:sz w:val="28"/>
          <w:lang w:val="ru-RU"/>
        </w:rPr>
        <w:t>è</w:t>
      </w:r>
      <w:r>
        <w:rPr>
          <w:rFonts w:ascii="Times New Roman" w:hAnsi="Times New Roman"/>
          <w:color w:val="000000"/>
          <w:sz w:val="28"/>
        </w:rPr>
        <w:t>me</w:t>
      </w:r>
      <w:r w:rsidRPr="006671B3">
        <w:rPr>
          <w:rFonts w:ascii="Times New Roman" w:hAnsi="Times New Roman"/>
          <w:color w:val="000000"/>
          <w:sz w:val="28"/>
          <w:lang w:val="ru-RU"/>
        </w:rPr>
        <w:t>;</w:t>
      </w:r>
    </w:p>
    <w:p w14:paraId="7A40053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14:paraId="0515B90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распознавать и употреблять в устной и письменной речи:</w:t>
      </w:r>
    </w:p>
    <w:p w14:paraId="2D68CAB7"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предложения с несколькими обстоятельствами, следующими в определённом порядке;</w:t>
      </w:r>
    </w:p>
    <w:p w14:paraId="2835A1A7"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сложносочинённые предложения с союзами: </w:t>
      </w:r>
      <w:r>
        <w:rPr>
          <w:rFonts w:ascii="Times New Roman" w:hAnsi="Times New Roman"/>
          <w:color w:val="000000"/>
          <w:sz w:val="28"/>
        </w:rPr>
        <w:t>et</w:t>
      </w:r>
      <w:r w:rsidRPr="006671B3">
        <w:rPr>
          <w:rFonts w:ascii="Times New Roman" w:hAnsi="Times New Roman"/>
          <w:color w:val="000000"/>
          <w:sz w:val="28"/>
          <w:lang w:val="ru-RU"/>
        </w:rPr>
        <w:t xml:space="preserve">, </w:t>
      </w:r>
      <w:r>
        <w:rPr>
          <w:rFonts w:ascii="Times New Roman" w:hAnsi="Times New Roman"/>
          <w:color w:val="000000"/>
          <w:sz w:val="28"/>
        </w:rPr>
        <w:t>mais</w:t>
      </w:r>
      <w:r w:rsidRPr="006671B3">
        <w:rPr>
          <w:rFonts w:ascii="Times New Roman" w:hAnsi="Times New Roman"/>
          <w:color w:val="000000"/>
          <w:sz w:val="28"/>
          <w:lang w:val="ru-RU"/>
        </w:rPr>
        <w:t xml:space="preserve">, </w:t>
      </w:r>
      <w:r>
        <w:rPr>
          <w:rFonts w:ascii="Times New Roman" w:hAnsi="Times New Roman"/>
          <w:color w:val="000000"/>
          <w:sz w:val="28"/>
        </w:rPr>
        <w:t>ou</w:t>
      </w:r>
      <w:r w:rsidRPr="006671B3">
        <w:rPr>
          <w:rFonts w:ascii="Times New Roman" w:hAnsi="Times New Roman"/>
          <w:color w:val="000000"/>
          <w:sz w:val="28"/>
          <w:lang w:val="ru-RU"/>
        </w:rPr>
        <w:t>;</w:t>
      </w:r>
    </w:p>
    <w:p w14:paraId="2C874EF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вопросительные предложения с местоимениями </w:t>
      </w:r>
      <w:r>
        <w:rPr>
          <w:rFonts w:ascii="Times New Roman" w:hAnsi="Times New Roman"/>
          <w:color w:val="000000"/>
          <w:sz w:val="28"/>
        </w:rPr>
        <w:t>qui</w:t>
      </w:r>
      <w:r w:rsidRPr="006671B3">
        <w:rPr>
          <w:rFonts w:ascii="Times New Roman" w:hAnsi="Times New Roman"/>
          <w:color w:val="000000"/>
          <w:sz w:val="28"/>
          <w:lang w:val="ru-RU"/>
        </w:rPr>
        <w:t xml:space="preserve">, </w:t>
      </w:r>
      <w:r>
        <w:rPr>
          <w:rFonts w:ascii="Times New Roman" w:hAnsi="Times New Roman"/>
          <w:color w:val="000000"/>
          <w:sz w:val="28"/>
        </w:rPr>
        <w:t>que</w:t>
      </w:r>
      <w:r w:rsidRPr="006671B3">
        <w:rPr>
          <w:rFonts w:ascii="Times New Roman" w:hAnsi="Times New Roman"/>
          <w:color w:val="000000"/>
          <w:sz w:val="28"/>
          <w:lang w:val="ru-RU"/>
        </w:rPr>
        <w:t xml:space="preserve"> и наречиями </w:t>
      </w:r>
      <w:r>
        <w:rPr>
          <w:rFonts w:ascii="Times New Roman" w:hAnsi="Times New Roman"/>
          <w:color w:val="000000"/>
          <w:sz w:val="28"/>
        </w:rPr>
        <w:t>o</w:t>
      </w:r>
      <w:r w:rsidRPr="006671B3">
        <w:rPr>
          <w:rFonts w:ascii="Times New Roman" w:hAnsi="Times New Roman"/>
          <w:color w:val="000000"/>
          <w:sz w:val="28"/>
          <w:lang w:val="ru-RU"/>
        </w:rPr>
        <w:t xml:space="preserve">ù, </w:t>
      </w:r>
      <w:r>
        <w:rPr>
          <w:rFonts w:ascii="Times New Roman" w:hAnsi="Times New Roman"/>
          <w:color w:val="000000"/>
          <w:sz w:val="28"/>
        </w:rPr>
        <w:t>quand</w:t>
      </w:r>
      <w:r w:rsidRPr="006671B3">
        <w:rPr>
          <w:rFonts w:ascii="Times New Roman" w:hAnsi="Times New Roman"/>
          <w:color w:val="000000"/>
          <w:sz w:val="28"/>
          <w:lang w:val="ru-RU"/>
        </w:rPr>
        <w:t xml:space="preserve">, </w:t>
      </w:r>
      <w:r>
        <w:rPr>
          <w:rFonts w:ascii="Times New Roman" w:hAnsi="Times New Roman"/>
          <w:color w:val="000000"/>
          <w:sz w:val="28"/>
        </w:rPr>
        <w:t>comment</w:t>
      </w:r>
      <w:r w:rsidRPr="006671B3">
        <w:rPr>
          <w:rFonts w:ascii="Times New Roman" w:hAnsi="Times New Roman"/>
          <w:color w:val="000000"/>
          <w:sz w:val="28"/>
          <w:lang w:val="ru-RU"/>
        </w:rPr>
        <w:t xml:space="preserve">, </w:t>
      </w:r>
      <w:r>
        <w:rPr>
          <w:rFonts w:ascii="Times New Roman" w:hAnsi="Times New Roman"/>
          <w:color w:val="000000"/>
          <w:sz w:val="28"/>
        </w:rPr>
        <w:t>combien</w:t>
      </w:r>
      <w:r w:rsidRPr="006671B3">
        <w:rPr>
          <w:rFonts w:ascii="Times New Roman" w:hAnsi="Times New Roman"/>
          <w:color w:val="000000"/>
          <w:sz w:val="28"/>
          <w:lang w:val="ru-RU"/>
        </w:rPr>
        <w:t xml:space="preserve">, </w:t>
      </w:r>
      <w:r>
        <w:rPr>
          <w:rFonts w:ascii="Times New Roman" w:hAnsi="Times New Roman"/>
          <w:color w:val="000000"/>
          <w:sz w:val="28"/>
        </w:rPr>
        <w:t>pourquoi</w:t>
      </w:r>
      <w:r w:rsidRPr="006671B3">
        <w:rPr>
          <w:rFonts w:ascii="Times New Roman" w:hAnsi="Times New Roman"/>
          <w:color w:val="000000"/>
          <w:sz w:val="28"/>
          <w:lang w:val="ru-RU"/>
        </w:rPr>
        <w:t>;</w:t>
      </w:r>
    </w:p>
    <w:p w14:paraId="5DED6EF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глаголы, имеющие особые формы в настоящем времени (</w:t>
      </w:r>
      <w:r>
        <w:rPr>
          <w:rFonts w:ascii="Times New Roman" w:hAnsi="Times New Roman"/>
          <w:color w:val="000000"/>
          <w:sz w:val="28"/>
        </w:rPr>
        <w:t>pr</w:t>
      </w:r>
      <w:r w:rsidRPr="006671B3">
        <w:rPr>
          <w:rFonts w:ascii="Times New Roman" w:hAnsi="Times New Roman"/>
          <w:color w:val="000000"/>
          <w:sz w:val="28"/>
          <w:lang w:val="ru-RU"/>
        </w:rPr>
        <w:t>é</w:t>
      </w:r>
      <w:r>
        <w:rPr>
          <w:rFonts w:ascii="Times New Roman" w:hAnsi="Times New Roman"/>
          <w:color w:val="000000"/>
          <w:sz w:val="28"/>
        </w:rPr>
        <w:t>sent</w:t>
      </w:r>
      <w:r w:rsidRPr="006671B3">
        <w:rPr>
          <w:rFonts w:ascii="Times New Roman" w:hAnsi="Times New Roman"/>
          <w:color w:val="000000"/>
          <w:sz w:val="28"/>
          <w:lang w:val="ru-RU"/>
        </w:rPr>
        <w:t xml:space="preserve">), типа </w:t>
      </w:r>
      <w:r>
        <w:rPr>
          <w:rFonts w:ascii="Times New Roman" w:hAnsi="Times New Roman"/>
          <w:color w:val="000000"/>
          <w:sz w:val="28"/>
        </w:rPr>
        <w:t>pr</w:t>
      </w:r>
      <w:r w:rsidRPr="006671B3">
        <w:rPr>
          <w:rFonts w:ascii="Times New Roman" w:hAnsi="Times New Roman"/>
          <w:color w:val="000000"/>
          <w:sz w:val="28"/>
          <w:lang w:val="ru-RU"/>
        </w:rPr>
        <w:t>é</w:t>
      </w:r>
      <w:r>
        <w:rPr>
          <w:rFonts w:ascii="Times New Roman" w:hAnsi="Times New Roman"/>
          <w:color w:val="000000"/>
          <w:sz w:val="28"/>
        </w:rPr>
        <w:t>f</w:t>
      </w:r>
      <w:r w:rsidRPr="006671B3">
        <w:rPr>
          <w:rFonts w:ascii="Times New Roman" w:hAnsi="Times New Roman"/>
          <w:color w:val="000000"/>
          <w:sz w:val="28"/>
          <w:lang w:val="ru-RU"/>
        </w:rPr>
        <w:t>é</w:t>
      </w:r>
      <w:r>
        <w:rPr>
          <w:rFonts w:ascii="Times New Roman" w:hAnsi="Times New Roman"/>
          <w:color w:val="000000"/>
          <w:sz w:val="28"/>
        </w:rPr>
        <w:t>rer</w:t>
      </w:r>
      <w:r w:rsidRPr="006671B3">
        <w:rPr>
          <w:rFonts w:ascii="Times New Roman" w:hAnsi="Times New Roman"/>
          <w:color w:val="000000"/>
          <w:sz w:val="28"/>
          <w:lang w:val="ru-RU"/>
        </w:rPr>
        <w:t xml:space="preserve">, </w:t>
      </w:r>
      <w:r>
        <w:rPr>
          <w:rFonts w:ascii="Times New Roman" w:hAnsi="Times New Roman"/>
          <w:color w:val="000000"/>
          <w:sz w:val="28"/>
        </w:rPr>
        <w:t>mener</w:t>
      </w:r>
      <w:r w:rsidRPr="006671B3">
        <w:rPr>
          <w:rFonts w:ascii="Times New Roman" w:hAnsi="Times New Roman"/>
          <w:color w:val="000000"/>
          <w:sz w:val="28"/>
          <w:lang w:val="ru-RU"/>
        </w:rPr>
        <w:t xml:space="preserve">, </w:t>
      </w:r>
      <w:r>
        <w:rPr>
          <w:rFonts w:ascii="Times New Roman" w:hAnsi="Times New Roman"/>
          <w:color w:val="000000"/>
          <w:sz w:val="28"/>
        </w:rPr>
        <w:t>jeter</w:t>
      </w:r>
      <w:r w:rsidRPr="006671B3">
        <w:rPr>
          <w:rFonts w:ascii="Times New Roman" w:hAnsi="Times New Roman"/>
          <w:color w:val="000000"/>
          <w:sz w:val="28"/>
          <w:lang w:val="ru-RU"/>
        </w:rPr>
        <w:t xml:space="preserve">, </w:t>
      </w:r>
      <w:r>
        <w:rPr>
          <w:rFonts w:ascii="Times New Roman" w:hAnsi="Times New Roman"/>
          <w:color w:val="000000"/>
          <w:sz w:val="28"/>
        </w:rPr>
        <w:t>appeler</w:t>
      </w:r>
      <w:r w:rsidRPr="006671B3">
        <w:rPr>
          <w:rFonts w:ascii="Times New Roman" w:hAnsi="Times New Roman"/>
          <w:color w:val="000000"/>
          <w:sz w:val="28"/>
          <w:lang w:val="ru-RU"/>
        </w:rPr>
        <w:t xml:space="preserve">, </w:t>
      </w:r>
      <w:r>
        <w:rPr>
          <w:rFonts w:ascii="Times New Roman" w:hAnsi="Times New Roman"/>
          <w:color w:val="000000"/>
          <w:sz w:val="28"/>
        </w:rPr>
        <w:t>commencer</w:t>
      </w:r>
      <w:r w:rsidRPr="006671B3">
        <w:rPr>
          <w:rFonts w:ascii="Times New Roman" w:hAnsi="Times New Roman"/>
          <w:color w:val="000000"/>
          <w:sz w:val="28"/>
          <w:lang w:val="ru-RU"/>
        </w:rPr>
        <w:t xml:space="preserve">, </w:t>
      </w:r>
      <w:r>
        <w:rPr>
          <w:rFonts w:ascii="Times New Roman" w:hAnsi="Times New Roman"/>
          <w:color w:val="000000"/>
          <w:sz w:val="28"/>
        </w:rPr>
        <w:t>manger</w:t>
      </w:r>
      <w:r w:rsidRPr="006671B3">
        <w:rPr>
          <w:rFonts w:ascii="Times New Roman" w:hAnsi="Times New Roman"/>
          <w:color w:val="000000"/>
          <w:sz w:val="28"/>
          <w:lang w:val="ru-RU"/>
        </w:rPr>
        <w:t xml:space="preserve">, </w:t>
      </w:r>
      <w:r>
        <w:rPr>
          <w:rFonts w:ascii="Times New Roman" w:hAnsi="Times New Roman"/>
          <w:color w:val="000000"/>
          <w:sz w:val="28"/>
        </w:rPr>
        <w:t>conjuguer</w:t>
      </w:r>
      <w:r w:rsidRPr="006671B3">
        <w:rPr>
          <w:rFonts w:ascii="Times New Roman" w:hAnsi="Times New Roman"/>
          <w:color w:val="000000"/>
          <w:sz w:val="28"/>
          <w:lang w:val="ru-RU"/>
        </w:rPr>
        <w:t>;</w:t>
      </w:r>
    </w:p>
    <w:p w14:paraId="78C7B327"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глаголы, спрягающиеся в сложных формах со вспомогательными глаголами </w:t>
      </w:r>
      <w:r>
        <w:rPr>
          <w:rFonts w:ascii="Times New Roman" w:hAnsi="Times New Roman"/>
          <w:color w:val="000000"/>
          <w:sz w:val="28"/>
        </w:rPr>
        <w:t>avoir</w:t>
      </w:r>
      <w:r w:rsidRPr="006671B3">
        <w:rPr>
          <w:rFonts w:ascii="Times New Roman" w:hAnsi="Times New Roman"/>
          <w:color w:val="000000"/>
          <w:sz w:val="28"/>
          <w:lang w:val="ru-RU"/>
        </w:rPr>
        <w:t xml:space="preserve"> или ê</w:t>
      </w:r>
      <w:r>
        <w:rPr>
          <w:rFonts w:ascii="Times New Roman" w:hAnsi="Times New Roman"/>
          <w:color w:val="000000"/>
          <w:sz w:val="28"/>
        </w:rPr>
        <w:t>tre</w:t>
      </w:r>
      <w:r w:rsidRPr="006671B3">
        <w:rPr>
          <w:rFonts w:ascii="Times New Roman" w:hAnsi="Times New Roman"/>
          <w:color w:val="000000"/>
          <w:sz w:val="28"/>
          <w:lang w:val="ru-RU"/>
        </w:rPr>
        <w:t>;</w:t>
      </w:r>
    </w:p>
    <w:p w14:paraId="2030D7C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личные местоимения в функции прямых и косвенных дополнений;</w:t>
      </w:r>
    </w:p>
    <w:p w14:paraId="0CD3BE66"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неопределённые местоимения </w:t>
      </w:r>
      <w:r>
        <w:rPr>
          <w:rFonts w:ascii="Times New Roman" w:hAnsi="Times New Roman"/>
          <w:color w:val="000000"/>
          <w:sz w:val="28"/>
        </w:rPr>
        <w:t>on</w:t>
      </w:r>
      <w:r w:rsidRPr="006671B3">
        <w:rPr>
          <w:rFonts w:ascii="Times New Roman" w:hAnsi="Times New Roman"/>
          <w:color w:val="000000"/>
          <w:sz w:val="28"/>
          <w:lang w:val="ru-RU"/>
        </w:rPr>
        <w:t xml:space="preserve">, </w:t>
      </w:r>
      <w:r>
        <w:rPr>
          <w:rFonts w:ascii="Times New Roman" w:hAnsi="Times New Roman"/>
          <w:color w:val="000000"/>
          <w:sz w:val="28"/>
        </w:rPr>
        <w:t>tout</w:t>
      </w:r>
      <w:r w:rsidRPr="006671B3">
        <w:rPr>
          <w:rFonts w:ascii="Times New Roman" w:hAnsi="Times New Roman"/>
          <w:color w:val="000000"/>
          <w:sz w:val="28"/>
          <w:lang w:val="ru-RU"/>
        </w:rPr>
        <w:t>;</w:t>
      </w:r>
    </w:p>
    <w:p w14:paraId="323C0A4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числительные 1–100;</w:t>
      </w:r>
    </w:p>
    <w:p w14:paraId="4461FFC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социокультурными знаниями и умениями:</w:t>
      </w:r>
    </w:p>
    <w:p w14:paraId="7E9D8C64"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7D1FCD23"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480DBEC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правильно оформлять адрес, писать фамилии и имена (свои, родственников и друзей) на французском языке (в анкете, формуляре);</w:t>
      </w:r>
    </w:p>
    <w:p w14:paraId="525DF83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14:paraId="7A08613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кратко представлять Россию и страну (страны) изучаемого языка;</w:t>
      </w:r>
    </w:p>
    <w:p w14:paraId="2E85A7B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880B8C7"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участвовать в несложных учебных проектах с использованием материалов на французском языке с применением информационно-коммуникативных технологий, соблюдая правила информационной безопасности при работе в Интернете;</w:t>
      </w:r>
    </w:p>
    <w:p w14:paraId="5D3D903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14:paraId="1DD1A934"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F54FDF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Предметные результаты освоения программы по иностранному (французскому) языку к концу обучения </w:t>
      </w:r>
      <w:r w:rsidRPr="006671B3">
        <w:rPr>
          <w:rFonts w:ascii="Times New Roman" w:hAnsi="Times New Roman"/>
          <w:b/>
          <w:i/>
          <w:color w:val="000000"/>
          <w:sz w:val="28"/>
          <w:lang w:val="ru-RU"/>
        </w:rPr>
        <w:t>в 6 классе</w:t>
      </w:r>
      <w:r w:rsidRPr="006671B3">
        <w:rPr>
          <w:rFonts w:ascii="Times New Roman" w:hAnsi="Times New Roman"/>
          <w:color w:val="000000"/>
          <w:sz w:val="28"/>
          <w:lang w:val="ru-RU"/>
        </w:rPr>
        <w:t>.</w:t>
      </w:r>
    </w:p>
    <w:p w14:paraId="4A9FD0E9" w14:textId="77777777" w:rsidR="006C3AAF" w:rsidRPr="006671B3" w:rsidRDefault="006671B3">
      <w:pPr>
        <w:spacing w:after="0" w:line="264" w:lineRule="auto"/>
        <w:ind w:firstLine="600"/>
        <w:jc w:val="both"/>
        <w:rPr>
          <w:lang w:val="ru-RU"/>
        </w:rPr>
      </w:pPr>
      <w:r w:rsidRPr="006671B3">
        <w:rPr>
          <w:rFonts w:ascii="Times New Roman" w:hAnsi="Times New Roman"/>
          <w:b/>
          <w:i/>
          <w:color w:val="000000"/>
          <w:sz w:val="28"/>
          <w:lang w:val="ru-RU"/>
        </w:rPr>
        <w:t>Коммуникативные умения:</w:t>
      </w:r>
    </w:p>
    <w:p w14:paraId="701E4ED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основными видами речевой деятельности:</w:t>
      </w:r>
    </w:p>
    <w:p w14:paraId="55C4546B"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говорение</w:t>
      </w:r>
      <w:r w:rsidRPr="006671B3">
        <w:rPr>
          <w:rFonts w:ascii="Times New Roman" w:hAnsi="Times New Roman"/>
          <w:color w:val="000000"/>
          <w:sz w:val="28"/>
          <w:lang w:val="ru-RU"/>
        </w:rPr>
        <w:t>:</w:t>
      </w:r>
    </w:p>
    <w:p w14:paraId="67E7688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3A122B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47BC7D26"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аудирование</w:t>
      </w:r>
      <w:r w:rsidRPr="006671B3">
        <w:rPr>
          <w:rFonts w:ascii="Times New Roman" w:hAnsi="Times New Roman"/>
          <w:color w:val="000000"/>
          <w:sz w:val="28"/>
          <w:lang w:val="ru-RU"/>
        </w:rPr>
        <w:t>: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2519F206"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смысловое чтение:</w:t>
      </w:r>
      <w:r w:rsidRPr="006671B3">
        <w:rPr>
          <w:rFonts w:ascii="Times New Roman" w:hAnsi="Times New Roman"/>
          <w:color w:val="000000"/>
          <w:sz w:val="28"/>
          <w:lang w:val="ru-RU"/>
        </w:rP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w:t>
      </w:r>
    </w:p>
    <w:p w14:paraId="6F669423"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письменная речь</w:t>
      </w:r>
      <w:r w:rsidRPr="006671B3">
        <w:rPr>
          <w:rFonts w:ascii="Times New Roman" w:hAnsi="Times New Roman"/>
          <w:color w:val="000000"/>
          <w:sz w:val="28"/>
          <w:lang w:val="ru-RU"/>
        </w:rPr>
        <w:t>: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4D4DF940" w14:textId="77777777" w:rsidR="006C3AAF" w:rsidRPr="006671B3" w:rsidRDefault="006671B3">
      <w:pPr>
        <w:spacing w:after="0" w:line="264" w:lineRule="auto"/>
        <w:ind w:firstLine="600"/>
        <w:jc w:val="both"/>
        <w:rPr>
          <w:lang w:val="ru-RU"/>
        </w:rPr>
      </w:pPr>
      <w:r w:rsidRPr="006671B3">
        <w:rPr>
          <w:rFonts w:ascii="Times New Roman" w:hAnsi="Times New Roman"/>
          <w:b/>
          <w:i/>
          <w:color w:val="000000"/>
          <w:sz w:val="28"/>
          <w:lang w:val="ru-RU"/>
        </w:rPr>
        <w:t>Языковые навыки и умения:</w:t>
      </w:r>
    </w:p>
    <w:p w14:paraId="435FF3E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выразительно читать вслух небольшие адаптированные аутентичные тексты </w:t>
      </w:r>
      <w:r w:rsidRPr="006671B3">
        <w:rPr>
          <w:rFonts w:ascii="Times New Roman" w:hAnsi="Times New Roman"/>
          <w:color w:val="000000"/>
          <w:sz w:val="28"/>
          <w:lang w:val="ru-RU"/>
        </w:rPr>
        <w:lastRenderedPageBreak/>
        <w:t>объёмом до 95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31BBA3B"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орфографическими навыками: правильно писать изученные слова;</w:t>
      </w:r>
    </w:p>
    <w:p w14:paraId="69C44BD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A9D575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712D345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распознавать и употреблять в устной и письменной речи:</w:t>
      </w:r>
    </w:p>
    <w:p w14:paraId="6E3EF31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изученные синонимы, антонимы и интернациональные слова;</w:t>
      </w:r>
    </w:p>
    <w:p w14:paraId="00004D11"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различные средства связи для обеспечения логичности и целостности высказывания;</w:t>
      </w:r>
    </w:p>
    <w:p w14:paraId="26992FF6"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распознавать и образовывать родственные слова с использованием аффиксации:</w:t>
      </w:r>
    </w:p>
    <w:p w14:paraId="5DD1BF57"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имена существительные при помощи суффиксов: -</w:t>
      </w:r>
      <w:r>
        <w:rPr>
          <w:rFonts w:ascii="Times New Roman" w:hAnsi="Times New Roman"/>
          <w:color w:val="000000"/>
          <w:sz w:val="28"/>
        </w:rPr>
        <w:t>teur</w:t>
      </w:r>
      <w:r w:rsidRPr="006671B3">
        <w:rPr>
          <w:rFonts w:ascii="Times New Roman" w:hAnsi="Times New Roman"/>
          <w:color w:val="000000"/>
          <w:sz w:val="28"/>
          <w:lang w:val="ru-RU"/>
        </w:rPr>
        <w:t>/-</w:t>
      </w:r>
      <w:r>
        <w:rPr>
          <w:rFonts w:ascii="Times New Roman" w:hAnsi="Times New Roman"/>
          <w:color w:val="000000"/>
          <w:sz w:val="28"/>
        </w:rPr>
        <w:t>trice</w:t>
      </w:r>
      <w:r w:rsidRPr="006671B3">
        <w:rPr>
          <w:rFonts w:ascii="Times New Roman" w:hAnsi="Times New Roman"/>
          <w:color w:val="000000"/>
          <w:sz w:val="28"/>
          <w:lang w:val="ru-RU"/>
        </w:rPr>
        <w:t>, -</w:t>
      </w:r>
      <w:r>
        <w:rPr>
          <w:rFonts w:ascii="Times New Roman" w:hAnsi="Times New Roman"/>
          <w:color w:val="000000"/>
          <w:sz w:val="28"/>
        </w:rPr>
        <w:t>ain</w:t>
      </w:r>
      <w:r w:rsidRPr="006671B3">
        <w:rPr>
          <w:rFonts w:ascii="Times New Roman" w:hAnsi="Times New Roman"/>
          <w:color w:val="000000"/>
          <w:sz w:val="28"/>
          <w:lang w:val="ru-RU"/>
        </w:rPr>
        <w:t>/-</w:t>
      </w:r>
      <w:r>
        <w:rPr>
          <w:rFonts w:ascii="Times New Roman" w:hAnsi="Times New Roman"/>
          <w:color w:val="000000"/>
          <w:sz w:val="28"/>
        </w:rPr>
        <w:t>aine</w:t>
      </w:r>
      <w:r w:rsidRPr="006671B3">
        <w:rPr>
          <w:rFonts w:ascii="Times New Roman" w:hAnsi="Times New Roman"/>
          <w:color w:val="000000"/>
          <w:sz w:val="28"/>
          <w:lang w:val="ru-RU"/>
        </w:rPr>
        <w:t>, -</w:t>
      </w:r>
      <w:r>
        <w:rPr>
          <w:rFonts w:ascii="Times New Roman" w:hAnsi="Times New Roman"/>
          <w:color w:val="000000"/>
          <w:sz w:val="28"/>
        </w:rPr>
        <w:t>ette</w:t>
      </w:r>
      <w:r w:rsidRPr="006671B3">
        <w:rPr>
          <w:rFonts w:ascii="Times New Roman" w:hAnsi="Times New Roman"/>
          <w:color w:val="000000"/>
          <w:sz w:val="28"/>
          <w:lang w:val="ru-RU"/>
        </w:rPr>
        <w:t>, -</w:t>
      </w:r>
      <w:r>
        <w:rPr>
          <w:rFonts w:ascii="Times New Roman" w:hAnsi="Times New Roman"/>
          <w:color w:val="000000"/>
          <w:sz w:val="28"/>
        </w:rPr>
        <w:t>ique</w:t>
      </w:r>
      <w:r w:rsidRPr="006671B3">
        <w:rPr>
          <w:rFonts w:ascii="Times New Roman" w:hAnsi="Times New Roman"/>
          <w:color w:val="000000"/>
          <w:sz w:val="28"/>
          <w:lang w:val="ru-RU"/>
        </w:rPr>
        <w:t>, -</w:t>
      </w:r>
      <w:r>
        <w:rPr>
          <w:rFonts w:ascii="Times New Roman" w:hAnsi="Times New Roman"/>
          <w:color w:val="000000"/>
          <w:sz w:val="28"/>
        </w:rPr>
        <w:t>iste</w:t>
      </w:r>
      <w:r w:rsidRPr="006671B3">
        <w:rPr>
          <w:rFonts w:ascii="Times New Roman" w:hAnsi="Times New Roman"/>
          <w:color w:val="000000"/>
          <w:sz w:val="28"/>
          <w:lang w:val="ru-RU"/>
        </w:rPr>
        <w:t>, -</w:t>
      </w:r>
      <w:r>
        <w:rPr>
          <w:rFonts w:ascii="Times New Roman" w:hAnsi="Times New Roman"/>
          <w:color w:val="000000"/>
          <w:sz w:val="28"/>
        </w:rPr>
        <w:t>isme</w:t>
      </w:r>
      <w:r w:rsidRPr="006671B3">
        <w:rPr>
          <w:rFonts w:ascii="Times New Roman" w:hAnsi="Times New Roman"/>
          <w:color w:val="000000"/>
          <w:sz w:val="28"/>
          <w:lang w:val="ru-RU"/>
        </w:rPr>
        <w:t>, -</w:t>
      </w:r>
      <w:r>
        <w:rPr>
          <w:rFonts w:ascii="Times New Roman" w:hAnsi="Times New Roman"/>
          <w:color w:val="000000"/>
          <w:sz w:val="28"/>
        </w:rPr>
        <w:t>tion</w:t>
      </w:r>
      <w:r w:rsidRPr="006671B3">
        <w:rPr>
          <w:rFonts w:ascii="Times New Roman" w:hAnsi="Times New Roman"/>
          <w:color w:val="000000"/>
          <w:sz w:val="28"/>
          <w:lang w:val="ru-RU"/>
        </w:rPr>
        <w:t>/-</w:t>
      </w:r>
      <w:r>
        <w:rPr>
          <w:rFonts w:ascii="Times New Roman" w:hAnsi="Times New Roman"/>
          <w:color w:val="000000"/>
          <w:sz w:val="28"/>
        </w:rPr>
        <w:t>sion</w:t>
      </w:r>
      <w:r w:rsidRPr="006671B3">
        <w:rPr>
          <w:rFonts w:ascii="Times New Roman" w:hAnsi="Times New Roman"/>
          <w:color w:val="000000"/>
          <w:sz w:val="28"/>
          <w:lang w:val="ru-RU"/>
        </w:rPr>
        <w:t>, -</w:t>
      </w:r>
      <w:r>
        <w:rPr>
          <w:rFonts w:ascii="Times New Roman" w:hAnsi="Times New Roman"/>
          <w:color w:val="000000"/>
          <w:sz w:val="28"/>
        </w:rPr>
        <w:t>ture</w:t>
      </w:r>
      <w:r w:rsidRPr="006671B3">
        <w:rPr>
          <w:rFonts w:ascii="Times New Roman" w:hAnsi="Times New Roman"/>
          <w:color w:val="000000"/>
          <w:sz w:val="28"/>
          <w:lang w:val="ru-RU"/>
        </w:rPr>
        <w:t>;</w:t>
      </w:r>
    </w:p>
    <w:p w14:paraId="52A66577"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имена прилагательные при помощи суффиксов: -</w:t>
      </w:r>
      <w:r>
        <w:rPr>
          <w:rFonts w:ascii="Times New Roman" w:hAnsi="Times New Roman"/>
          <w:color w:val="000000"/>
          <w:sz w:val="28"/>
        </w:rPr>
        <w:t>ain</w:t>
      </w:r>
      <w:r w:rsidRPr="006671B3">
        <w:rPr>
          <w:rFonts w:ascii="Times New Roman" w:hAnsi="Times New Roman"/>
          <w:color w:val="000000"/>
          <w:sz w:val="28"/>
          <w:lang w:val="ru-RU"/>
        </w:rPr>
        <w:t>/-</w:t>
      </w:r>
      <w:r>
        <w:rPr>
          <w:rFonts w:ascii="Times New Roman" w:hAnsi="Times New Roman"/>
          <w:color w:val="000000"/>
          <w:sz w:val="28"/>
        </w:rPr>
        <w:t>aine</w:t>
      </w:r>
      <w:r w:rsidRPr="006671B3">
        <w:rPr>
          <w:rFonts w:ascii="Times New Roman" w:hAnsi="Times New Roman"/>
          <w:color w:val="000000"/>
          <w:sz w:val="28"/>
          <w:lang w:val="ru-RU"/>
        </w:rPr>
        <w:t>, -</w:t>
      </w:r>
      <w:r>
        <w:rPr>
          <w:rFonts w:ascii="Times New Roman" w:hAnsi="Times New Roman"/>
          <w:color w:val="000000"/>
          <w:sz w:val="28"/>
        </w:rPr>
        <w:t>ique</w:t>
      </w:r>
      <w:r w:rsidRPr="006671B3">
        <w:rPr>
          <w:rFonts w:ascii="Times New Roman" w:hAnsi="Times New Roman"/>
          <w:color w:val="000000"/>
          <w:sz w:val="28"/>
          <w:lang w:val="ru-RU"/>
        </w:rPr>
        <w:t>, -</w:t>
      </w:r>
      <w:r>
        <w:rPr>
          <w:rFonts w:ascii="Times New Roman" w:hAnsi="Times New Roman"/>
          <w:color w:val="000000"/>
          <w:sz w:val="28"/>
        </w:rPr>
        <w:t>ant</w:t>
      </w:r>
      <w:r w:rsidRPr="006671B3">
        <w:rPr>
          <w:rFonts w:ascii="Times New Roman" w:hAnsi="Times New Roman"/>
          <w:color w:val="000000"/>
          <w:sz w:val="28"/>
          <w:lang w:val="ru-RU"/>
        </w:rPr>
        <w:t>, -</w:t>
      </w:r>
      <w:r>
        <w:rPr>
          <w:rFonts w:ascii="Times New Roman" w:hAnsi="Times New Roman"/>
          <w:color w:val="000000"/>
          <w:sz w:val="28"/>
        </w:rPr>
        <w:t>aire</w:t>
      </w:r>
      <w:r w:rsidRPr="006671B3">
        <w:rPr>
          <w:rFonts w:ascii="Times New Roman" w:hAnsi="Times New Roman"/>
          <w:color w:val="000000"/>
          <w:sz w:val="28"/>
          <w:lang w:val="ru-RU"/>
        </w:rPr>
        <w:t>, -</w:t>
      </w:r>
      <w:r>
        <w:rPr>
          <w:rFonts w:ascii="Times New Roman" w:hAnsi="Times New Roman"/>
          <w:color w:val="000000"/>
          <w:sz w:val="28"/>
        </w:rPr>
        <w:t>ible</w:t>
      </w:r>
      <w:r w:rsidRPr="006671B3">
        <w:rPr>
          <w:rFonts w:ascii="Times New Roman" w:hAnsi="Times New Roman"/>
          <w:color w:val="000000"/>
          <w:sz w:val="28"/>
          <w:lang w:val="ru-RU"/>
        </w:rPr>
        <w:t>, -</w:t>
      </w:r>
      <w:r>
        <w:rPr>
          <w:rFonts w:ascii="Times New Roman" w:hAnsi="Times New Roman"/>
          <w:color w:val="000000"/>
          <w:sz w:val="28"/>
        </w:rPr>
        <w:t>able</w:t>
      </w:r>
      <w:r w:rsidRPr="006671B3">
        <w:rPr>
          <w:rFonts w:ascii="Times New Roman" w:hAnsi="Times New Roman"/>
          <w:color w:val="000000"/>
          <w:sz w:val="28"/>
          <w:lang w:val="ru-RU"/>
        </w:rPr>
        <w:t>;</w:t>
      </w:r>
    </w:p>
    <w:p w14:paraId="548F5F8B"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наречия при помощи суффикса -</w:t>
      </w:r>
      <w:r>
        <w:rPr>
          <w:rFonts w:ascii="Times New Roman" w:hAnsi="Times New Roman"/>
          <w:color w:val="000000"/>
          <w:sz w:val="28"/>
        </w:rPr>
        <w:t>ment</w:t>
      </w:r>
      <w:r w:rsidRPr="006671B3">
        <w:rPr>
          <w:rFonts w:ascii="Times New Roman" w:hAnsi="Times New Roman"/>
          <w:color w:val="000000"/>
          <w:sz w:val="28"/>
          <w:lang w:val="ru-RU"/>
        </w:rPr>
        <w:t>;</w:t>
      </w:r>
    </w:p>
    <w:p w14:paraId="1B51451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re</w:t>
      </w:r>
      <w:r w:rsidRPr="006671B3">
        <w:rPr>
          <w:rFonts w:ascii="Times New Roman" w:hAnsi="Times New Roman"/>
          <w:color w:val="000000"/>
          <w:sz w:val="28"/>
          <w:lang w:val="ru-RU"/>
        </w:rPr>
        <w:t>-/</w:t>
      </w:r>
      <w:r>
        <w:rPr>
          <w:rFonts w:ascii="Times New Roman" w:hAnsi="Times New Roman"/>
          <w:color w:val="000000"/>
          <w:sz w:val="28"/>
        </w:rPr>
        <w:t>r</w:t>
      </w:r>
      <w:r w:rsidRPr="006671B3">
        <w:rPr>
          <w:rFonts w:ascii="Times New Roman" w:hAnsi="Times New Roman"/>
          <w:color w:val="000000"/>
          <w:sz w:val="28"/>
          <w:lang w:val="ru-RU"/>
        </w:rPr>
        <w:t xml:space="preserve">é-, </w:t>
      </w:r>
      <w:r>
        <w:rPr>
          <w:rFonts w:ascii="Times New Roman" w:hAnsi="Times New Roman"/>
          <w:color w:val="000000"/>
          <w:sz w:val="28"/>
        </w:rPr>
        <w:t>r</w:t>
      </w:r>
      <w:r w:rsidRPr="006671B3">
        <w:rPr>
          <w:rFonts w:ascii="Times New Roman" w:hAnsi="Times New Roman"/>
          <w:color w:val="000000"/>
          <w:sz w:val="28"/>
          <w:lang w:val="ru-RU"/>
        </w:rPr>
        <w:t>-;</w:t>
      </w:r>
    </w:p>
    <w:p w14:paraId="17D55FC6"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14:paraId="6FC7FA8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распознавать и употреблять в устной речи и письменном тексте:</w:t>
      </w:r>
    </w:p>
    <w:p w14:paraId="65E317C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сложноподчинённые предложения с союзами </w:t>
      </w:r>
      <w:r>
        <w:rPr>
          <w:rFonts w:ascii="Times New Roman" w:hAnsi="Times New Roman"/>
          <w:color w:val="000000"/>
          <w:sz w:val="28"/>
        </w:rPr>
        <w:t>que</w:t>
      </w:r>
      <w:r w:rsidRPr="006671B3">
        <w:rPr>
          <w:rFonts w:ascii="Times New Roman" w:hAnsi="Times New Roman"/>
          <w:color w:val="000000"/>
          <w:sz w:val="28"/>
          <w:lang w:val="ru-RU"/>
        </w:rPr>
        <w:t xml:space="preserve">, </w:t>
      </w:r>
      <w:r>
        <w:rPr>
          <w:rFonts w:ascii="Times New Roman" w:hAnsi="Times New Roman"/>
          <w:color w:val="000000"/>
          <w:sz w:val="28"/>
        </w:rPr>
        <w:t>quand</w:t>
      </w:r>
      <w:r w:rsidRPr="006671B3">
        <w:rPr>
          <w:rFonts w:ascii="Times New Roman" w:hAnsi="Times New Roman"/>
          <w:color w:val="000000"/>
          <w:sz w:val="28"/>
          <w:lang w:val="ru-RU"/>
        </w:rPr>
        <w:t>;</w:t>
      </w:r>
    </w:p>
    <w:p w14:paraId="54154953"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все формы глаголов </w:t>
      </w:r>
      <w:r>
        <w:rPr>
          <w:rFonts w:ascii="Times New Roman" w:hAnsi="Times New Roman"/>
          <w:color w:val="000000"/>
          <w:sz w:val="28"/>
        </w:rPr>
        <w:t>II</w:t>
      </w:r>
      <w:r w:rsidRPr="006671B3">
        <w:rPr>
          <w:rFonts w:ascii="Times New Roman" w:hAnsi="Times New Roman"/>
          <w:color w:val="000000"/>
          <w:sz w:val="28"/>
          <w:lang w:val="ru-RU"/>
        </w:rPr>
        <w:t xml:space="preserve"> группы;</w:t>
      </w:r>
    </w:p>
    <w:p w14:paraId="4FAAC8E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глаголы в будущем простом времени (</w:t>
      </w:r>
      <w:r>
        <w:rPr>
          <w:rFonts w:ascii="Times New Roman" w:hAnsi="Times New Roman"/>
          <w:color w:val="000000"/>
          <w:sz w:val="28"/>
        </w:rPr>
        <w:t>futur</w:t>
      </w:r>
      <w:r w:rsidRPr="006671B3">
        <w:rPr>
          <w:rFonts w:ascii="Times New Roman" w:hAnsi="Times New Roman"/>
          <w:color w:val="000000"/>
          <w:sz w:val="28"/>
          <w:lang w:val="ru-RU"/>
        </w:rPr>
        <w:t xml:space="preserve"> </w:t>
      </w:r>
      <w:r>
        <w:rPr>
          <w:rFonts w:ascii="Times New Roman" w:hAnsi="Times New Roman"/>
          <w:color w:val="000000"/>
          <w:sz w:val="28"/>
        </w:rPr>
        <w:t>simple</w:t>
      </w:r>
      <w:r w:rsidRPr="006671B3">
        <w:rPr>
          <w:rFonts w:ascii="Times New Roman" w:hAnsi="Times New Roman"/>
          <w:color w:val="000000"/>
          <w:sz w:val="28"/>
          <w:lang w:val="ru-RU"/>
        </w:rPr>
        <w:t>);</w:t>
      </w:r>
    </w:p>
    <w:p w14:paraId="65EAE26B"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глаголы в активном и пассивном залоге в настоящем времени изъявительного наклонения (</w:t>
      </w:r>
      <w:r>
        <w:rPr>
          <w:rFonts w:ascii="Times New Roman" w:hAnsi="Times New Roman"/>
          <w:color w:val="000000"/>
          <w:sz w:val="28"/>
        </w:rPr>
        <w:t>pr</w:t>
      </w:r>
      <w:r w:rsidRPr="006671B3">
        <w:rPr>
          <w:rFonts w:ascii="Times New Roman" w:hAnsi="Times New Roman"/>
          <w:color w:val="000000"/>
          <w:sz w:val="28"/>
          <w:lang w:val="ru-RU"/>
        </w:rPr>
        <w:t>é</w:t>
      </w:r>
      <w:r>
        <w:rPr>
          <w:rFonts w:ascii="Times New Roman" w:hAnsi="Times New Roman"/>
          <w:color w:val="000000"/>
          <w:sz w:val="28"/>
        </w:rPr>
        <w:t>sent</w:t>
      </w:r>
      <w:r w:rsidRPr="006671B3">
        <w:rPr>
          <w:rFonts w:ascii="Times New Roman" w:hAnsi="Times New Roman"/>
          <w:color w:val="000000"/>
          <w:sz w:val="28"/>
          <w:lang w:val="ru-RU"/>
        </w:rPr>
        <w:t xml:space="preserve"> </w:t>
      </w:r>
      <w:r>
        <w:rPr>
          <w:rFonts w:ascii="Times New Roman" w:hAnsi="Times New Roman"/>
          <w:color w:val="000000"/>
          <w:sz w:val="28"/>
        </w:rPr>
        <w:t>de</w:t>
      </w:r>
      <w:r w:rsidRPr="006671B3">
        <w:rPr>
          <w:rFonts w:ascii="Times New Roman" w:hAnsi="Times New Roman"/>
          <w:color w:val="000000"/>
          <w:sz w:val="28"/>
          <w:lang w:val="ru-RU"/>
        </w:rPr>
        <w:t xml:space="preserve"> </w:t>
      </w:r>
      <w:r>
        <w:rPr>
          <w:rFonts w:ascii="Times New Roman" w:hAnsi="Times New Roman"/>
          <w:color w:val="000000"/>
          <w:sz w:val="28"/>
        </w:rPr>
        <w:t>l</w:t>
      </w:r>
      <w:r w:rsidRPr="006671B3">
        <w:rPr>
          <w:rFonts w:ascii="Times New Roman" w:hAnsi="Times New Roman"/>
          <w:color w:val="000000"/>
          <w:sz w:val="28"/>
          <w:lang w:val="ru-RU"/>
        </w:rPr>
        <w:t>’</w:t>
      </w:r>
      <w:r>
        <w:rPr>
          <w:rFonts w:ascii="Times New Roman" w:hAnsi="Times New Roman"/>
          <w:color w:val="000000"/>
          <w:sz w:val="28"/>
        </w:rPr>
        <w:t>indicatif</w:t>
      </w:r>
      <w:r w:rsidRPr="006671B3">
        <w:rPr>
          <w:rFonts w:ascii="Times New Roman" w:hAnsi="Times New Roman"/>
          <w:color w:val="000000"/>
          <w:sz w:val="28"/>
          <w:lang w:val="ru-RU"/>
        </w:rPr>
        <w:t>);</w:t>
      </w:r>
    </w:p>
    <w:p w14:paraId="7EFD172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существительные с указательными и притяжательными прилагательными;</w:t>
      </w:r>
    </w:p>
    <w:p w14:paraId="4E6E5623"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особые формы существительных женского рода и множественного числа (</w:t>
      </w:r>
      <w:r>
        <w:rPr>
          <w:rFonts w:ascii="Times New Roman" w:hAnsi="Times New Roman"/>
          <w:color w:val="000000"/>
          <w:sz w:val="28"/>
        </w:rPr>
        <w:t>travail</w:t>
      </w:r>
      <w:r w:rsidRPr="006671B3">
        <w:rPr>
          <w:rFonts w:ascii="Times New Roman" w:hAnsi="Times New Roman"/>
          <w:color w:val="000000"/>
          <w:sz w:val="28"/>
          <w:lang w:val="ru-RU"/>
        </w:rPr>
        <w:t xml:space="preserve"> – </w:t>
      </w:r>
      <w:r>
        <w:rPr>
          <w:rFonts w:ascii="Times New Roman" w:hAnsi="Times New Roman"/>
          <w:color w:val="000000"/>
          <w:sz w:val="28"/>
        </w:rPr>
        <w:t>travaux</w:t>
      </w:r>
      <w:r w:rsidRPr="006671B3">
        <w:rPr>
          <w:rFonts w:ascii="Times New Roman" w:hAnsi="Times New Roman"/>
          <w:color w:val="000000"/>
          <w:sz w:val="28"/>
          <w:lang w:val="ru-RU"/>
        </w:rPr>
        <w:t>);</w:t>
      </w:r>
    </w:p>
    <w:p w14:paraId="79EB594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особые формы прилагательных женского рода (</w:t>
      </w:r>
      <w:r>
        <w:rPr>
          <w:rFonts w:ascii="Times New Roman" w:hAnsi="Times New Roman"/>
          <w:color w:val="000000"/>
          <w:sz w:val="28"/>
        </w:rPr>
        <w:t>beau</w:t>
      </w:r>
      <w:r w:rsidRPr="006671B3">
        <w:rPr>
          <w:rFonts w:ascii="Times New Roman" w:hAnsi="Times New Roman"/>
          <w:color w:val="000000"/>
          <w:sz w:val="28"/>
          <w:lang w:val="ru-RU"/>
        </w:rPr>
        <w:t xml:space="preserve"> – </w:t>
      </w:r>
      <w:r>
        <w:rPr>
          <w:rFonts w:ascii="Times New Roman" w:hAnsi="Times New Roman"/>
          <w:color w:val="000000"/>
          <w:sz w:val="28"/>
        </w:rPr>
        <w:t>belle</w:t>
      </w:r>
      <w:r w:rsidRPr="006671B3">
        <w:rPr>
          <w:rFonts w:ascii="Times New Roman" w:hAnsi="Times New Roman"/>
          <w:color w:val="000000"/>
          <w:sz w:val="28"/>
          <w:lang w:val="ru-RU"/>
        </w:rPr>
        <w:t xml:space="preserve">, </w:t>
      </w:r>
      <w:r>
        <w:rPr>
          <w:rFonts w:ascii="Times New Roman" w:hAnsi="Times New Roman"/>
          <w:color w:val="000000"/>
          <w:sz w:val="28"/>
        </w:rPr>
        <w:t>long</w:t>
      </w:r>
      <w:r w:rsidRPr="006671B3">
        <w:rPr>
          <w:rFonts w:ascii="Times New Roman" w:hAnsi="Times New Roman"/>
          <w:color w:val="000000"/>
          <w:sz w:val="28"/>
          <w:lang w:val="ru-RU"/>
        </w:rPr>
        <w:t xml:space="preserve"> – </w:t>
      </w:r>
      <w:r>
        <w:rPr>
          <w:rFonts w:ascii="Times New Roman" w:hAnsi="Times New Roman"/>
          <w:color w:val="000000"/>
          <w:sz w:val="28"/>
        </w:rPr>
        <w:t>longue</w:t>
      </w:r>
      <w:r w:rsidRPr="006671B3">
        <w:rPr>
          <w:rFonts w:ascii="Times New Roman" w:hAnsi="Times New Roman"/>
          <w:color w:val="000000"/>
          <w:sz w:val="28"/>
          <w:lang w:val="ru-RU"/>
        </w:rPr>
        <w:t>) и множественного числа (</w:t>
      </w:r>
      <w:r>
        <w:rPr>
          <w:rFonts w:ascii="Times New Roman" w:hAnsi="Times New Roman"/>
          <w:color w:val="000000"/>
          <w:sz w:val="28"/>
        </w:rPr>
        <w:t>national</w:t>
      </w:r>
      <w:r w:rsidRPr="006671B3">
        <w:rPr>
          <w:rFonts w:ascii="Times New Roman" w:hAnsi="Times New Roman"/>
          <w:color w:val="000000"/>
          <w:sz w:val="28"/>
          <w:lang w:val="ru-RU"/>
        </w:rPr>
        <w:t xml:space="preserve"> – </w:t>
      </w:r>
      <w:r>
        <w:rPr>
          <w:rFonts w:ascii="Times New Roman" w:hAnsi="Times New Roman"/>
          <w:color w:val="000000"/>
          <w:sz w:val="28"/>
        </w:rPr>
        <w:t>nationaux</w:t>
      </w:r>
      <w:r w:rsidRPr="006671B3">
        <w:rPr>
          <w:rFonts w:ascii="Times New Roman" w:hAnsi="Times New Roman"/>
          <w:color w:val="000000"/>
          <w:sz w:val="28"/>
          <w:lang w:val="ru-RU"/>
        </w:rPr>
        <w:t>);</w:t>
      </w:r>
    </w:p>
    <w:p w14:paraId="54CBD29A"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степени сравнения прилагательных и наречий;</w:t>
      </w:r>
    </w:p>
    <w:p w14:paraId="2A5B3C9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наречия на -</w:t>
      </w:r>
      <w:r>
        <w:rPr>
          <w:rFonts w:ascii="Times New Roman" w:hAnsi="Times New Roman"/>
          <w:color w:val="000000"/>
          <w:sz w:val="28"/>
        </w:rPr>
        <w:t>ment</w:t>
      </w:r>
      <w:r w:rsidRPr="006671B3">
        <w:rPr>
          <w:rFonts w:ascii="Times New Roman" w:hAnsi="Times New Roman"/>
          <w:color w:val="000000"/>
          <w:sz w:val="28"/>
          <w:lang w:val="ru-RU"/>
        </w:rPr>
        <w:t>;</w:t>
      </w:r>
    </w:p>
    <w:p w14:paraId="092FE36B"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местоимения и наречия </w:t>
      </w:r>
      <w:r>
        <w:rPr>
          <w:rFonts w:ascii="Times New Roman" w:hAnsi="Times New Roman"/>
          <w:color w:val="000000"/>
          <w:sz w:val="28"/>
        </w:rPr>
        <w:t>en</w:t>
      </w:r>
      <w:r w:rsidRPr="006671B3">
        <w:rPr>
          <w:rFonts w:ascii="Times New Roman" w:hAnsi="Times New Roman"/>
          <w:color w:val="000000"/>
          <w:sz w:val="28"/>
          <w:lang w:val="ru-RU"/>
        </w:rPr>
        <w:t xml:space="preserve"> и </w:t>
      </w:r>
      <w:r>
        <w:rPr>
          <w:rFonts w:ascii="Times New Roman" w:hAnsi="Times New Roman"/>
          <w:color w:val="000000"/>
          <w:sz w:val="28"/>
        </w:rPr>
        <w:t>y</w:t>
      </w:r>
      <w:r w:rsidRPr="006671B3">
        <w:rPr>
          <w:rFonts w:ascii="Times New Roman" w:hAnsi="Times New Roman"/>
          <w:color w:val="000000"/>
          <w:sz w:val="28"/>
          <w:lang w:val="ru-RU"/>
        </w:rPr>
        <w:t>;</w:t>
      </w:r>
    </w:p>
    <w:p w14:paraId="0D3437B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вопросительное местоимение </w:t>
      </w:r>
      <w:r>
        <w:rPr>
          <w:rFonts w:ascii="Times New Roman" w:hAnsi="Times New Roman"/>
          <w:color w:val="000000"/>
          <w:sz w:val="28"/>
        </w:rPr>
        <w:t>quoi</w:t>
      </w:r>
      <w:r w:rsidRPr="006671B3">
        <w:rPr>
          <w:rFonts w:ascii="Times New Roman" w:hAnsi="Times New Roman"/>
          <w:color w:val="000000"/>
          <w:sz w:val="28"/>
          <w:lang w:val="ru-RU"/>
        </w:rPr>
        <w:t xml:space="preserve"> и все формы вопросительного прилагательного </w:t>
      </w:r>
      <w:r>
        <w:rPr>
          <w:rFonts w:ascii="Times New Roman" w:hAnsi="Times New Roman"/>
          <w:color w:val="000000"/>
          <w:sz w:val="28"/>
        </w:rPr>
        <w:t>quel</w:t>
      </w:r>
      <w:r w:rsidRPr="006671B3">
        <w:rPr>
          <w:rFonts w:ascii="Times New Roman" w:hAnsi="Times New Roman"/>
          <w:color w:val="000000"/>
          <w:sz w:val="28"/>
          <w:lang w:val="ru-RU"/>
        </w:rPr>
        <w:t>;</w:t>
      </w:r>
    </w:p>
    <w:p w14:paraId="27496781"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числительные для обозначения дат и больших чисел (100–1000);</w:t>
      </w:r>
    </w:p>
    <w:p w14:paraId="4614906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социокультурными знаниями и умениями:</w:t>
      </w:r>
    </w:p>
    <w:p w14:paraId="1DF4F01A"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58ABD4C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530E02F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14:paraId="5B94E4E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кратко представлять Россию и страну (страны) изучаемого языка.</w:t>
      </w:r>
    </w:p>
    <w:p w14:paraId="7A1E083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D2F37AB"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участвовать в несложных учебных проектах с использованием материалов на французском языке с применением информационно-коммуникативных технологий, соблюдая правила информационной безопасности при работе в Интернете;</w:t>
      </w:r>
    </w:p>
    <w:p w14:paraId="477792C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14:paraId="5146DFA4"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с людьми другой культуры;</w:t>
      </w:r>
    </w:p>
    <w:p w14:paraId="26FE8061"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C8FCF0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Предметные результаты освоения программы по иностранному (французскому) языку к концу обучения </w:t>
      </w:r>
      <w:r w:rsidRPr="006671B3">
        <w:rPr>
          <w:rFonts w:ascii="Times New Roman" w:hAnsi="Times New Roman"/>
          <w:b/>
          <w:i/>
          <w:color w:val="000000"/>
          <w:sz w:val="28"/>
          <w:lang w:val="ru-RU"/>
        </w:rPr>
        <w:t>в 7 классе</w:t>
      </w:r>
      <w:r w:rsidRPr="006671B3">
        <w:rPr>
          <w:rFonts w:ascii="Times New Roman" w:hAnsi="Times New Roman"/>
          <w:color w:val="000000"/>
          <w:sz w:val="28"/>
          <w:lang w:val="ru-RU"/>
        </w:rPr>
        <w:t>.</w:t>
      </w:r>
    </w:p>
    <w:p w14:paraId="0404EA9A" w14:textId="77777777" w:rsidR="006C3AAF" w:rsidRPr="006671B3" w:rsidRDefault="006671B3">
      <w:pPr>
        <w:spacing w:after="0" w:line="264" w:lineRule="auto"/>
        <w:ind w:firstLine="600"/>
        <w:jc w:val="both"/>
        <w:rPr>
          <w:lang w:val="ru-RU"/>
        </w:rPr>
      </w:pPr>
      <w:r w:rsidRPr="006671B3">
        <w:rPr>
          <w:rFonts w:ascii="Times New Roman" w:hAnsi="Times New Roman"/>
          <w:b/>
          <w:i/>
          <w:color w:val="000000"/>
          <w:sz w:val="28"/>
          <w:lang w:val="ru-RU"/>
        </w:rPr>
        <w:t>Коммуникативные умения:</w:t>
      </w:r>
    </w:p>
    <w:p w14:paraId="4BA8C0E1"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владеть основными видами речевой деятельности:</w:t>
      </w:r>
    </w:p>
    <w:p w14:paraId="23FC54A7"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говорение:</w:t>
      </w:r>
    </w:p>
    <w:p w14:paraId="22484723"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9DDD39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5E0B4BCD"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аудирование</w:t>
      </w:r>
      <w:r w:rsidRPr="006671B3">
        <w:rPr>
          <w:rFonts w:ascii="Times New Roman" w:hAnsi="Times New Roman"/>
          <w:color w:val="000000"/>
          <w:sz w:val="28"/>
          <w:lang w:val="ru-RU"/>
        </w:rPr>
        <w:t>: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7267F2A7"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смысловое чтение</w:t>
      </w:r>
      <w:r w:rsidRPr="006671B3">
        <w:rPr>
          <w:rFonts w:ascii="Times New Roman" w:hAnsi="Times New Roman"/>
          <w:color w:val="000000"/>
          <w:sz w:val="28"/>
          <w:lang w:val="ru-RU"/>
        </w:rPr>
        <w:t>: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14:paraId="18D4E230"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письменная речь:</w:t>
      </w:r>
      <w:r w:rsidRPr="006671B3">
        <w:rPr>
          <w:rFonts w:ascii="Times New Roman" w:hAnsi="Times New Roman"/>
          <w:color w:val="000000"/>
          <w:sz w:val="28"/>
          <w:lang w:val="ru-RU"/>
        </w:rPr>
        <w:t xml:space="preserve">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14:paraId="39F6061B" w14:textId="77777777" w:rsidR="006C3AAF" w:rsidRPr="006671B3" w:rsidRDefault="006671B3">
      <w:pPr>
        <w:spacing w:after="0" w:line="264" w:lineRule="auto"/>
        <w:ind w:firstLine="600"/>
        <w:jc w:val="both"/>
        <w:rPr>
          <w:lang w:val="ru-RU"/>
        </w:rPr>
      </w:pPr>
      <w:r w:rsidRPr="006671B3">
        <w:rPr>
          <w:rFonts w:ascii="Times New Roman" w:hAnsi="Times New Roman"/>
          <w:b/>
          <w:i/>
          <w:color w:val="000000"/>
          <w:sz w:val="28"/>
          <w:lang w:val="ru-RU"/>
        </w:rPr>
        <w:t>Языковые навыки и умения:</w:t>
      </w:r>
    </w:p>
    <w:p w14:paraId="2E551C44"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владеть фонетическими навыками: различать на слух, без ошибок, ведущих к сбою коммуникации, произносить слова с правильным ударением </w:t>
      </w:r>
      <w:r w:rsidRPr="006671B3">
        <w:rPr>
          <w:rFonts w:ascii="Times New Roman" w:hAnsi="Times New Roman"/>
          <w:color w:val="000000"/>
          <w:sz w:val="28"/>
          <w:lang w:val="ru-RU"/>
        </w:rPr>
        <w:lastRenderedPageBreak/>
        <w:t>и фразы с соблюдением их ритмико-интонационных особенностей, в том числе применять правило отсутствия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122A2A1B"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орфографическими навыками: правильно писать изученные слова;</w:t>
      </w:r>
    </w:p>
    <w:p w14:paraId="769E19A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A4A552A"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распознавать в устной речи 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0B1E2B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распознавать и употреблять в устной речи и письменном тексте:</w:t>
      </w:r>
    </w:p>
    <w:p w14:paraId="4353FBC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изученные многозначные лексические единицы, синонимы, антонимы, наиболее частотные фразовые глаголы;</w:t>
      </w:r>
    </w:p>
    <w:p w14:paraId="07EF8F1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различные средства связи для обеспечения логичности и целостности высказывания (</w:t>
      </w:r>
      <w:r>
        <w:rPr>
          <w:rFonts w:ascii="Times New Roman" w:hAnsi="Times New Roman"/>
          <w:color w:val="000000"/>
          <w:sz w:val="28"/>
        </w:rPr>
        <w:t>d</w:t>
      </w:r>
      <w:r w:rsidRPr="006671B3">
        <w:rPr>
          <w:rFonts w:ascii="Times New Roman" w:hAnsi="Times New Roman"/>
          <w:color w:val="000000"/>
          <w:sz w:val="28"/>
          <w:lang w:val="ru-RU"/>
        </w:rPr>
        <w:t>’</w:t>
      </w:r>
      <w:r>
        <w:rPr>
          <w:rFonts w:ascii="Times New Roman" w:hAnsi="Times New Roman"/>
          <w:color w:val="000000"/>
          <w:sz w:val="28"/>
        </w:rPr>
        <w:t>abord</w:t>
      </w:r>
      <w:r w:rsidRPr="006671B3">
        <w:rPr>
          <w:rFonts w:ascii="Times New Roman" w:hAnsi="Times New Roman"/>
          <w:color w:val="000000"/>
          <w:sz w:val="28"/>
          <w:lang w:val="ru-RU"/>
        </w:rPr>
        <w:t xml:space="preserve">, </w:t>
      </w:r>
      <w:r>
        <w:rPr>
          <w:rFonts w:ascii="Times New Roman" w:hAnsi="Times New Roman"/>
          <w:color w:val="000000"/>
          <w:sz w:val="28"/>
        </w:rPr>
        <w:t>ensuite</w:t>
      </w:r>
      <w:r w:rsidRPr="006671B3">
        <w:rPr>
          <w:rFonts w:ascii="Times New Roman" w:hAnsi="Times New Roman"/>
          <w:color w:val="000000"/>
          <w:sz w:val="28"/>
          <w:lang w:val="ru-RU"/>
        </w:rPr>
        <w:t xml:space="preserve">, </w:t>
      </w:r>
      <w:r>
        <w:rPr>
          <w:rFonts w:ascii="Times New Roman" w:hAnsi="Times New Roman"/>
          <w:color w:val="000000"/>
          <w:sz w:val="28"/>
        </w:rPr>
        <w:t>encore</w:t>
      </w:r>
      <w:r w:rsidRPr="006671B3">
        <w:rPr>
          <w:rFonts w:ascii="Times New Roman" w:hAnsi="Times New Roman"/>
          <w:color w:val="000000"/>
          <w:sz w:val="28"/>
          <w:lang w:val="ru-RU"/>
        </w:rPr>
        <w:t xml:space="preserve">, </w:t>
      </w:r>
      <w:r>
        <w:rPr>
          <w:rFonts w:ascii="Times New Roman" w:hAnsi="Times New Roman"/>
          <w:color w:val="000000"/>
          <w:sz w:val="28"/>
        </w:rPr>
        <w:t>donc</w:t>
      </w:r>
      <w:r w:rsidRPr="006671B3">
        <w:rPr>
          <w:rFonts w:ascii="Times New Roman" w:hAnsi="Times New Roman"/>
          <w:color w:val="000000"/>
          <w:sz w:val="28"/>
          <w:lang w:val="ru-RU"/>
        </w:rPr>
        <w:t xml:space="preserve"> и другие);</w:t>
      </w:r>
    </w:p>
    <w:p w14:paraId="0C520DDA"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распознавать и образовывать родственные слова с использованием аффиксации:</w:t>
      </w:r>
    </w:p>
    <w:p w14:paraId="42EA0E2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имена прилагательные при помощи суффиксов -</w:t>
      </w:r>
      <w:r>
        <w:rPr>
          <w:rFonts w:ascii="Times New Roman" w:hAnsi="Times New Roman"/>
          <w:color w:val="000000"/>
          <w:sz w:val="28"/>
        </w:rPr>
        <w:t>al</w:t>
      </w:r>
      <w:r w:rsidRPr="006671B3">
        <w:rPr>
          <w:rFonts w:ascii="Times New Roman" w:hAnsi="Times New Roman"/>
          <w:color w:val="000000"/>
          <w:sz w:val="28"/>
          <w:lang w:val="ru-RU"/>
        </w:rPr>
        <w:t>/-</w:t>
      </w:r>
      <w:r>
        <w:rPr>
          <w:rFonts w:ascii="Times New Roman" w:hAnsi="Times New Roman"/>
          <w:color w:val="000000"/>
          <w:sz w:val="28"/>
        </w:rPr>
        <w:t>ale</w:t>
      </w:r>
      <w:r w:rsidRPr="006671B3">
        <w:rPr>
          <w:rFonts w:ascii="Times New Roman" w:hAnsi="Times New Roman"/>
          <w:color w:val="000000"/>
          <w:sz w:val="28"/>
          <w:lang w:val="ru-RU"/>
        </w:rPr>
        <w:t>;</w:t>
      </w:r>
    </w:p>
    <w:p w14:paraId="282DE39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глаголы, имена существительные, имена прилагательные, наречия при помощи отрицательных префиксов </w:t>
      </w:r>
      <w:r>
        <w:rPr>
          <w:rFonts w:ascii="Times New Roman" w:hAnsi="Times New Roman"/>
          <w:color w:val="000000"/>
          <w:sz w:val="28"/>
        </w:rPr>
        <w:t>in</w:t>
      </w:r>
      <w:r w:rsidRPr="006671B3">
        <w:rPr>
          <w:rFonts w:ascii="Times New Roman" w:hAnsi="Times New Roman"/>
          <w:color w:val="000000"/>
          <w:sz w:val="28"/>
          <w:lang w:val="ru-RU"/>
        </w:rPr>
        <w:t>-/</w:t>
      </w:r>
      <w:r>
        <w:rPr>
          <w:rFonts w:ascii="Times New Roman" w:hAnsi="Times New Roman"/>
          <w:color w:val="000000"/>
          <w:sz w:val="28"/>
        </w:rPr>
        <w:t>im</w:t>
      </w:r>
      <w:r w:rsidRPr="006671B3">
        <w:rPr>
          <w:rFonts w:ascii="Times New Roman" w:hAnsi="Times New Roman"/>
          <w:color w:val="000000"/>
          <w:sz w:val="28"/>
          <w:lang w:val="ru-RU"/>
        </w:rPr>
        <w:t xml:space="preserve">-, </w:t>
      </w:r>
      <w:r>
        <w:rPr>
          <w:rFonts w:ascii="Times New Roman" w:hAnsi="Times New Roman"/>
          <w:color w:val="000000"/>
          <w:sz w:val="28"/>
        </w:rPr>
        <w:t>d</w:t>
      </w:r>
      <w:r w:rsidRPr="006671B3">
        <w:rPr>
          <w:rFonts w:ascii="Times New Roman" w:hAnsi="Times New Roman"/>
          <w:color w:val="000000"/>
          <w:sz w:val="28"/>
          <w:lang w:val="ru-RU"/>
        </w:rPr>
        <w:t xml:space="preserve">é-/ </w:t>
      </w:r>
      <w:r>
        <w:rPr>
          <w:rFonts w:ascii="Times New Roman" w:hAnsi="Times New Roman"/>
          <w:color w:val="000000"/>
          <w:sz w:val="28"/>
        </w:rPr>
        <w:t>d</w:t>
      </w:r>
      <w:r w:rsidRPr="006671B3">
        <w:rPr>
          <w:rFonts w:ascii="Times New Roman" w:hAnsi="Times New Roman"/>
          <w:color w:val="000000"/>
          <w:sz w:val="28"/>
          <w:lang w:val="ru-RU"/>
        </w:rPr>
        <w:t>é</w:t>
      </w:r>
      <w:r>
        <w:rPr>
          <w:rFonts w:ascii="Times New Roman" w:hAnsi="Times New Roman"/>
          <w:color w:val="000000"/>
          <w:sz w:val="28"/>
        </w:rPr>
        <w:t>s</w:t>
      </w:r>
      <w:r w:rsidRPr="006671B3">
        <w:rPr>
          <w:rFonts w:ascii="Times New Roman" w:hAnsi="Times New Roman"/>
          <w:color w:val="000000"/>
          <w:sz w:val="28"/>
          <w:lang w:val="ru-RU"/>
        </w:rPr>
        <w:t>-;</w:t>
      </w:r>
    </w:p>
    <w:p w14:paraId="038096C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распознавать и образовывать сложные существительные путём словосложения:</w:t>
      </w:r>
    </w:p>
    <w:p w14:paraId="7726483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существительное + существительное (</w:t>
      </w:r>
      <w:r>
        <w:rPr>
          <w:rFonts w:ascii="Times New Roman" w:hAnsi="Times New Roman"/>
          <w:color w:val="000000"/>
          <w:sz w:val="28"/>
        </w:rPr>
        <w:t>t</w:t>
      </w:r>
      <w:r w:rsidRPr="006671B3">
        <w:rPr>
          <w:rFonts w:ascii="Times New Roman" w:hAnsi="Times New Roman"/>
          <w:color w:val="000000"/>
          <w:sz w:val="28"/>
          <w:lang w:val="ru-RU"/>
        </w:rPr>
        <w:t>é</w:t>
      </w:r>
      <w:r>
        <w:rPr>
          <w:rFonts w:ascii="Times New Roman" w:hAnsi="Times New Roman"/>
          <w:color w:val="000000"/>
          <w:sz w:val="28"/>
        </w:rPr>
        <w:t>l</w:t>
      </w:r>
      <w:r w:rsidRPr="006671B3">
        <w:rPr>
          <w:rFonts w:ascii="Times New Roman" w:hAnsi="Times New Roman"/>
          <w:color w:val="000000"/>
          <w:sz w:val="28"/>
          <w:lang w:val="ru-RU"/>
        </w:rPr>
        <w:t>é</w:t>
      </w:r>
      <w:r>
        <w:rPr>
          <w:rFonts w:ascii="Times New Roman" w:hAnsi="Times New Roman"/>
          <w:color w:val="000000"/>
          <w:sz w:val="28"/>
        </w:rPr>
        <w:t>carte</w:t>
      </w:r>
      <w:r w:rsidRPr="006671B3">
        <w:rPr>
          <w:rFonts w:ascii="Times New Roman" w:hAnsi="Times New Roman"/>
          <w:color w:val="000000"/>
          <w:sz w:val="28"/>
          <w:lang w:val="ru-RU"/>
        </w:rPr>
        <w:t>);</w:t>
      </w:r>
    </w:p>
    <w:p w14:paraId="12ACFE43"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существительное + предлог + существительное (</w:t>
      </w:r>
      <w:r>
        <w:rPr>
          <w:rFonts w:ascii="Times New Roman" w:hAnsi="Times New Roman"/>
          <w:color w:val="000000"/>
          <w:sz w:val="28"/>
        </w:rPr>
        <w:t>sac</w:t>
      </w:r>
      <w:r w:rsidRPr="006671B3">
        <w:rPr>
          <w:rFonts w:ascii="Times New Roman" w:hAnsi="Times New Roman"/>
          <w:color w:val="000000"/>
          <w:sz w:val="28"/>
          <w:lang w:val="ru-RU"/>
        </w:rPr>
        <w:t>-à-</w:t>
      </w:r>
      <w:r>
        <w:rPr>
          <w:rFonts w:ascii="Times New Roman" w:hAnsi="Times New Roman"/>
          <w:color w:val="000000"/>
          <w:sz w:val="28"/>
        </w:rPr>
        <w:t>dos</w:t>
      </w:r>
      <w:r w:rsidRPr="006671B3">
        <w:rPr>
          <w:rFonts w:ascii="Times New Roman" w:hAnsi="Times New Roman"/>
          <w:color w:val="000000"/>
          <w:sz w:val="28"/>
          <w:lang w:val="ru-RU"/>
        </w:rPr>
        <w:t>);</w:t>
      </w:r>
    </w:p>
    <w:p w14:paraId="11A2FE2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прилагательное + существительное (</w:t>
      </w:r>
      <w:r>
        <w:rPr>
          <w:rFonts w:ascii="Times New Roman" w:hAnsi="Times New Roman"/>
          <w:color w:val="000000"/>
          <w:sz w:val="28"/>
        </w:rPr>
        <w:t>cybercaf</w:t>
      </w:r>
      <w:r w:rsidRPr="006671B3">
        <w:rPr>
          <w:rFonts w:ascii="Times New Roman" w:hAnsi="Times New Roman"/>
          <w:color w:val="000000"/>
          <w:sz w:val="28"/>
          <w:lang w:val="ru-RU"/>
        </w:rPr>
        <w:t>é);</w:t>
      </w:r>
    </w:p>
    <w:p w14:paraId="34FBC46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глагол + местоимение (</w:t>
      </w:r>
      <w:r>
        <w:rPr>
          <w:rFonts w:ascii="Times New Roman" w:hAnsi="Times New Roman"/>
          <w:color w:val="000000"/>
          <w:sz w:val="28"/>
        </w:rPr>
        <w:t>rendez</w:t>
      </w:r>
      <w:r w:rsidRPr="006671B3">
        <w:rPr>
          <w:rFonts w:ascii="Times New Roman" w:hAnsi="Times New Roman"/>
          <w:color w:val="000000"/>
          <w:sz w:val="28"/>
          <w:lang w:val="ru-RU"/>
        </w:rPr>
        <w:t>-</w:t>
      </w:r>
      <w:r>
        <w:rPr>
          <w:rFonts w:ascii="Times New Roman" w:hAnsi="Times New Roman"/>
          <w:color w:val="000000"/>
          <w:sz w:val="28"/>
        </w:rPr>
        <w:t>vous</w:t>
      </w:r>
      <w:r w:rsidRPr="006671B3">
        <w:rPr>
          <w:rFonts w:ascii="Times New Roman" w:hAnsi="Times New Roman"/>
          <w:color w:val="000000"/>
          <w:sz w:val="28"/>
          <w:lang w:val="ru-RU"/>
        </w:rPr>
        <w:t>);</w:t>
      </w:r>
    </w:p>
    <w:p w14:paraId="39AB694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глагол + существительное (</w:t>
      </w:r>
      <w:r>
        <w:rPr>
          <w:rFonts w:ascii="Times New Roman" w:hAnsi="Times New Roman"/>
          <w:color w:val="000000"/>
          <w:sz w:val="28"/>
        </w:rPr>
        <w:t>passe</w:t>
      </w:r>
      <w:r w:rsidRPr="006671B3">
        <w:rPr>
          <w:rFonts w:ascii="Times New Roman" w:hAnsi="Times New Roman"/>
          <w:color w:val="000000"/>
          <w:sz w:val="28"/>
          <w:lang w:val="ru-RU"/>
        </w:rPr>
        <w:t>-</w:t>
      </w:r>
      <w:r>
        <w:rPr>
          <w:rFonts w:ascii="Times New Roman" w:hAnsi="Times New Roman"/>
          <w:color w:val="000000"/>
          <w:sz w:val="28"/>
        </w:rPr>
        <w:t>temps</w:t>
      </w:r>
      <w:r w:rsidRPr="006671B3">
        <w:rPr>
          <w:rFonts w:ascii="Times New Roman" w:hAnsi="Times New Roman"/>
          <w:color w:val="000000"/>
          <w:sz w:val="28"/>
          <w:lang w:val="ru-RU"/>
        </w:rPr>
        <w:t>);</w:t>
      </w:r>
    </w:p>
    <w:p w14:paraId="7FF2C74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предлог + существительное (</w:t>
      </w:r>
      <w:r>
        <w:rPr>
          <w:rFonts w:ascii="Times New Roman" w:hAnsi="Times New Roman"/>
          <w:color w:val="000000"/>
          <w:sz w:val="28"/>
        </w:rPr>
        <w:t>sous</w:t>
      </w:r>
      <w:r w:rsidRPr="006671B3">
        <w:rPr>
          <w:rFonts w:ascii="Times New Roman" w:hAnsi="Times New Roman"/>
          <w:color w:val="000000"/>
          <w:sz w:val="28"/>
          <w:lang w:val="ru-RU"/>
        </w:rPr>
        <w:t>-</w:t>
      </w:r>
      <w:r>
        <w:rPr>
          <w:rFonts w:ascii="Times New Roman" w:hAnsi="Times New Roman"/>
          <w:color w:val="000000"/>
          <w:sz w:val="28"/>
        </w:rPr>
        <w:t>sol</w:t>
      </w:r>
      <w:r w:rsidRPr="006671B3">
        <w:rPr>
          <w:rFonts w:ascii="Times New Roman" w:hAnsi="Times New Roman"/>
          <w:color w:val="000000"/>
          <w:sz w:val="28"/>
          <w:lang w:val="ru-RU"/>
        </w:rPr>
        <w:t>);</w:t>
      </w:r>
    </w:p>
    <w:p w14:paraId="1FD3934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понимать особенности структуры простых и сложных предложений и различных коммуникативных типов предложений французского языка;</w:t>
      </w:r>
    </w:p>
    <w:p w14:paraId="12C61CA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распознавать и употреблять в устной и письменной речи:</w:t>
      </w:r>
    </w:p>
    <w:p w14:paraId="55470BC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безличные и неопределённо-личные предложения с местоимением </w:t>
      </w:r>
      <w:r>
        <w:rPr>
          <w:rFonts w:ascii="Times New Roman" w:hAnsi="Times New Roman"/>
          <w:color w:val="000000"/>
          <w:sz w:val="28"/>
        </w:rPr>
        <w:t>on</w:t>
      </w:r>
      <w:r w:rsidRPr="006671B3">
        <w:rPr>
          <w:rFonts w:ascii="Times New Roman" w:hAnsi="Times New Roman"/>
          <w:color w:val="000000"/>
          <w:sz w:val="28"/>
          <w:lang w:val="ru-RU"/>
        </w:rPr>
        <w:t>;</w:t>
      </w:r>
    </w:p>
    <w:p w14:paraId="219C104A"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 xml:space="preserve">сложноподчинённые предложения с союзами </w:t>
      </w:r>
      <w:r>
        <w:rPr>
          <w:rFonts w:ascii="Times New Roman" w:hAnsi="Times New Roman"/>
          <w:color w:val="000000"/>
          <w:sz w:val="28"/>
        </w:rPr>
        <w:t>parce</w:t>
      </w:r>
      <w:r w:rsidRPr="006671B3">
        <w:rPr>
          <w:rFonts w:ascii="Times New Roman" w:hAnsi="Times New Roman"/>
          <w:color w:val="000000"/>
          <w:sz w:val="28"/>
          <w:lang w:val="ru-RU"/>
        </w:rPr>
        <w:t xml:space="preserve"> </w:t>
      </w:r>
      <w:r>
        <w:rPr>
          <w:rFonts w:ascii="Times New Roman" w:hAnsi="Times New Roman"/>
          <w:color w:val="000000"/>
          <w:sz w:val="28"/>
        </w:rPr>
        <w:t>que</w:t>
      </w:r>
      <w:r w:rsidRPr="006671B3">
        <w:rPr>
          <w:rFonts w:ascii="Times New Roman" w:hAnsi="Times New Roman"/>
          <w:color w:val="000000"/>
          <w:sz w:val="28"/>
          <w:lang w:val="ru-RU"/>
        </w:rPr>
        <w:t xml:space="preserve">, </w:t>
      </w:r>
      <w:r>
        <w:rPr>
          <w:rFonts w:ascii="Times New Roman" w:hAnsi="Times New Roman"/>
          <w:color w:val="000000"/>
          <w:sz w:val="28"/>
        </w:rPr>
        <w:t>lorsque</w:t>
      </w:r>
      <w:r w:rsidRPr="006671B3">
        <w:rPr>
          <w:rFonts w:ascii="Times New Roman" w:hAnsi="Times New Roman"/>
          <w:color w:val="000000"/>
          <w:sz w:val="28"/>
          <w:lang w:val="ru-RU"/>
        </w:rPr>
        <w:t>;</w:t>
      </w:r>
    </w:p>
    <w:p w14:paraId="7B299A6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глаголы пассивного залога в настоящем времени изъявительного наклонения (</w:t>
      </w:r>
      <w:r>
        <w:rPr>
          <w:rFonts w:ascii="Times New Roman" w:hAnsi="Times New Roman"/>
          <w:color w:val="000000"/>
          <w:sz w:val="28"/>
        </w:rPr>
        <w:t>pr</w:t>
      </w:r>
      <w:r w:rsidRPr="006671B3">
        <w:rPr>
          <w:rFonts w:ascii="Times New Roman" w:hAnsi="Times New Roman"/>
          <w:color w:val="000000"/>
          <w:sz w:val="28"/>
          <w:lang w:val="ru-RU"/>
        </w:rPr>
        <w:t>é</w:t>
      </w:r>
      <w:r>
        <w:rPr>
          <w:rFonts w:ascii="Times New Roman" w:hAnsi="Times New Roman"/>
          <w:color w:val="000000"/>
          <w:sz w:val="28"/>
        </w:rPr>
        <w:t>sent</w:t>
      </w:r>
      <w:r w:rsidRPr="006671B3">
        <w:rPr>
          <w:rFonts w:ascii="Times New Roman" w:hAnsi="Times New Roman"/>
          <w:color w:val="000000"/>
          <w:sz w:val="28"/>
          <w:lang w:val="ru-RU"/>
        </w:rPr>
        <w:t xml:space="preserve"> </w:t>
      </w:r>
      <w:r>
        <w:rPr>
          <w:rFonts w:ascii="Times New Roman" w:hAnsi="Times New Roman"/>
          <w:color w:val="000000"/>
          <w:sz w:val="28"/>
        </w:rPr>
        <w:t>de</w:t>
      </w:r>
      <w:r w:rsidRPr="006671B3">
        <w:rPr>
          <w:rFonts w:ascii="Times New Roman" w:hAnsi="Times New Roman"/>
          <w:color w:val="000000"/>
          <w:sz w:val="28"/>
          <w:lang w:val="ru-RU"/>
        </w:rPr>
        <w:t xml:space="preserve"> </w:t>
      </w:r>
      <w:r>
        <w:rPr>
          <w:rFonts w:ascii="Times New Roman" w:hAnsi="Times New Roman"/>
          <w:color w:val="000000"/>
          <w:sz w:val="28"/>
        </w:rPr>
        <w:t>l</w:t>
      </w:r>
      <w:r w:rsidRPr="006671B3">
        <w:rPr>
          <w:rFonts w:ascii="Times New Roman" w:hAnsi="Times New Roman"/>
          <w:color w:val="000000"/>
          <w:sz w:val="28"/>
          <w:lang w:val="ru-RU"/>
        </w:rPr>
        <w:t>’</w:t>
      </w:r>
      <w:r>
        <w:rPr>
          <w:rFonts w:ascii="Times New Roman" w:hAnsi="Times New Roman"/>
          <w:color w:val="000000"/>
          <w:sz w:val="28"/>
        </w:rPr>
        <w:t>indicatif</w:t>
      </w:r>
      <w:r w:rsidRPr="006671B3">
        <w:rPr>
          <w:rFonts w:ascii="Times New Roman" w:hAnsi="Times New Roman"/>
          <w:color w:val="000000"/>
          <w:sz w:val="28"/>
          <w:lang w:val="ru-RU"/>
        </w:rPr>
        <w:t>);</w:t>
      </w:r>
    </w:p>
    <w:p w14:paraId="06166CF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регулярные глаголы в повелительном наклонении (</w:t>
      </w:r>
      <w:r>
        <w:rPr>
          <w:rFonts w:ascii="Times New Roman" w:hAnsi="Times New Roman"/>
          <w:color w:val="000000"/>
          <w:sz w:val="28"/>
        </w:rPr>
        <w:t>imp</w:t>
      </w:r>
      <w:r w:rsidRPr="006671B3">
        <w:rPr>
          <w:rFonts w:ascii="Times New Roman" w:hAnsi="Times New Roman"/>
          <w:color w:val="000000"/>
          <w:sz w:val="28"/>
          <w:lang w:val="ru-RU"/>
        </w:rPr>
        <w:t>é</w:t>
      </w:r>
      <w:r>
        <w:rPr>
          <w:rFonts w:ascii="Times New Roman" w:hAnsi="Times New Roman"/>
          <w:color w:val="000000"/>
          <w:sz w:val="28"/>
        </w:rPr>
        <w:t>ratif</w:t>
      </w:r>
      <w:r w:rsidRPr="006671B3">
        <w:rPr>
          <w:rFonts w:ascii="Times New Roman" w:hAnsi="Times New Roman"/>
          <w:color w:val="000000"/>
          <w:sz w:val="28"/>
          <w:lang w:val="ru-RU"/>
        </w:rPr>
        <w:t>) в утвердительной и отрицательной форме;</w:t>
      </w:r>
    </w:p>
    <w:p w14:paraId="255F1513"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условное наклонение </w:t>
      </w:r>
      <w:r>
        <w:rPr>
          <w:rFonts w:ascii="Times New Roman" w:hAnsi="Times New Roman"/>
          <w:color w:val="000000"/>
          <w:sz w:val="28"/>
        </w:rPr>
        <w:t>conditionnel</w:t>
      </w:r>
      <w:r w:rsidRPr="006671B3">
        <w:rPr>
          <w:rFonts w:ascii="Times New Roman" w:hAnsi="Times New Roman"/>
          <w:color w:val="000000"/>
          <w:sz w:val="28"/>
          <w:lang w:val="ru-RU"/>
        </w:rPr>
        <w:t xml:space="preserve"> </w:t>
      </w:r>
      <w:r>
        <w:rPr>
          <w:rFonts w:ascii="Times New Roman" w:hAnsi="Times New Roman"/>
          <w:color w:val="000000"/>
          <w:sz w:val="28"/>
        </w:rPr>
        <w:t>pr</w:t>
      </w:r>
      <w:r w:rsidRPr="006671B3">
        <w:rPr>
          <w:rFonts w:ascii="Times New Roman" w:hAnsi="Times New Roman"/>
          <w:color w:val="000000"/>
          <w:sz w:val="28"/>
          <w:lang w:val="ru-RU"/>
        </w:rPr>
        <w:t>é</w:t>
      </w:r>
      <w:r>
        <w:rPr>
          <w:rFonts w:ascii="Times New Roman" w:hAnsi="Times New Roman"/>
          <w:color w:val="000000"/>
          <w:sz w:val="28"/>
        </w:rPr>
        <w:t>sent</w:t>
      </w:r>
      <w:r w:rsidRPr="006671B3">
        <w:rPr>
          <w:rFonts w:ascii="Times New Roman" w:hAnsi="Times New Roman"/>
          <w:color w:val="000000"/>
          <w:sz w:val="28"/>
          <w:lang w:val="ru-RU"/>
        </w:rPr>
        <w:t xml:space="preserve"> в независимом предложении для выражения пожелания;</w:t>
      </w:r>
    </w:p>
    <w:p w14:paraId="4BB84F7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ударные и безударные формы личных местоимений;</w:t>
      </w:r>
    </w:p>
    <w:p w14:paraId="78CD991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социокультурными знаниями и умениями:</w:t>
      </w:r>
    </w:p>
    <w:p w14:paraId="0275FF4A"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03CF72C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48722AC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14:paraId="5EE0353A"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кратко представлять Россию и страну (страны) изучаемого языка;</w:t>
      </w:r>
    </w:p>
    <w:p w14:paraId="5A66E94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910489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участвовать в несложных учебных проектах с использованием материалов на французском языке с применением информационно-коммуникативных технологий, соблюдая правила информационной безопасности при работе в Интернете;</w:t>
      </w:r>
    </w:p>
    <w:p w14:paraId="40BED0F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14:paraId="73630EA2"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с людьми другой культуры;</w:t>
      </w:r>
    </w:p>
    <w:p w14:paraId="3A354F91"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A3A4B1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Предметные результаты освоения программы по иностранному (французскому) языку к концу обучения </w:t>
      </w:r>
      <w:r w:rsidRPr="006671B3">
        <w:rPr>
          <w:rFonts w:ascii="Times New Roman" w:hAnsi="Times New Roman"/>
          <w:b/>
          <w:i/>
          <w:color w:val="000000"/>
          <w:sz w:val="28"/>
          <w:lang w:val="ru-RU"/>
        </w:rPr>
        <w:t>в 8 классе</w:t>
      </w:r>
      <w:r w:rsidRPr="006671B3">
        <w:rPr>
          <w:rFonts w:ascii="Times New Roman" w:hAnsi="Times New Roman"/>
          <w:color w:val="000000"/>
          <w:sz w:val="28"/>
          <w:lang w:val="ru-RU"/>
        </w:rPr>
        <w:t>.</w:t>
      </w:r>
    </w:p>
    <w:p w14:paraId="19605E6C" w14:textId="77777777" w:rsidR="006C3AAF" w:rsidRPr="006671B3" w:rsidRDefault="006671B3">
      <w:pPr>
        <w:spacing w:after="0" w:line="264" w:lineRule="auto"/>
        <w:ind w:firstLine="600"/>
        <w:jc w:val="both"/>
        <w:rPr>
          <w:lang w:val="ru-RU"/>
        </w:rPr>
      </w:pPr>
      <w:r w:rsidRPr="006671B3">
        <w:rPr>
          <w:rFonts w:ascii="Times New Roman" w:hAnsi="Times New Roman"/>
          <w:b/>
          <w:i/>
          <w:color w:val="000000"/>
          <w:sz w:val="28"/>
          <w:lang w:val="ru-RU"/>
        </w:rPr>
        <w:t>Коммуникативные умения:</w:t>
      </w:r>
    </w:p>
    <w:p w14:paraId="2113024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владеть основными видами речевой деятельности:</w:t>
      </w:r>
    </w:p>
    <w:p w14:paraId="714ACAE9"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говорение</w:t>
      </w:r>
      <w:r w:rsidRPr="006671B3">
        <w:rPr>
          <w:rFonts w:ascii="Times New Roman" w:hAnsi="Times New Roman"/>
          <w:color w:val="000000"/>
          <w:sz w:val="28"/>
          <w:lang w:val="ru-RU"/>
        </w:rPr>
        <w:t>:</w:t>
      </w:r>
    </w:p>
    <w:p w14:paraId="5D572F2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74B9A5CA"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111A2B6D"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аудирование</w:t>
      </w:r>
      <w:r w:rsidRPr="006671B3">
        <w:rPr>
          <w:rFonts w:ascii="Times New Roman" w:hAnsi="Times New Roman"/>
          <w:color w:val="000000"/>
          <w:sz w:val="28"/>
          <w:lang w:val="ru-RU"/>
        </w:rPr>
        <w:t>: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34009D96"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смысловое чтение:</w:t>
      </w:r>
      <w:r w:rsidRPr="006671B3">
        <w:rPr>
          <w:rFonts w:ascii="Times New Roman" w:hAnsi="Times New Roman"/>
          <w:color w:val="000000"/>
          <w:sz w:val="28"/>
          <w:lang w:val="ru-RU"/>
        </w:rPr>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14:paraId="16AA44AF"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письменная речь</w:t>
      </w:r>
      <w:r w:rsidRPr="006671B3">
        <w:rPr>
          <w:rFonts w:ascii="Times New Roman" w:hAnsi="Times New Roman"/>
          <w:color w:val="000000"/>
          <w:sz w:val="28"/>
          <w:lang w:val="ru-RU"/>
        </w:rPr>
        <w:t>: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1D19A21A" w14:textId="77777777" w:rsidR="006C3AAF" w:rsidRPr="006671B3" w:rsidRDefault="006671B3">
      <w:pPr>
        <w:spacing w:after="0" w:line="264" w:lineRule="auto"/>
        <w:ind w:firstLine="600"/>
        <w:jc w:val="both"/>
        <w:rPr>
          <w:lang w:val="ru-RU"/>
        </w:rPr>
      </w:pPr>
      <w:r w:rsidRPr="006671B3">
        <w:rPr>
          <w:rFonts w:ascii="Times New Roman" w:hAnsi="Times New Roman"/>
          <w:b/>
          <w:i/>
          <w:color w:val="000000"/>
          <w:sz w:val="28"/>
          <w:lang w:val="ru-RU"/>
        </w:rPr>
        <w:t>Языковые навыки и умения:</w:t>
      </w:r>
    </w:p>
    <w:p w14:paraId="7B6C7F9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0C67638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орфографическими навыками: правильно писать изученные слова;</w:t>
      </w:r>
    </w:p>
    <w:p w14:paraId="7562EBC4"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EFBAC5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480FACC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распознавать и употреблять в устной речи и письменном тексте:</w:t>
      </w:r>
    </w:p>
    <w:p w14:paraId="1C63E4B3"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изученные многозначные лексические единицы, синонимы, антонимы, наиболее частотные фразовые глаголы, сокращения и аббревиатуры;</w:t>
      </w:r>
    </w:p>
    <w:p w14:paraId="3F49666B"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различные средства связи для обеспечения логичности и целостности высказывания (</w:t>
      </w:r>
      <w:r>
        <w:rPr>
          <w:rFonts w:ascii="Times New Roman" w:hAnsi="Times New Roman"/>
          <w:color w:val="000000"/>
          <w:sz w:val="28"/>
        </w:rPr>
        <w:t>premi</w:t>
      </w:r>
      <w:r w:rsidRPr="006671B3">
        <w:rPr>
          <w:rFonts w:ascii="Times New Roman" w:hAnsi="Times New Roman"/>
          <w:color w:val="000000"/>
          <w:sz w:val="28"/>
          <w:lang w:val="ru-RU"/>
        </w:rPr>
        <w:t>è</w:t>
      </w:r>
      <w:r>
        <w:rPr>
          <w:rFonts w:ascii="Times New Roman" w:hAnsi="Times New Roman"/>
          <w:color w:val="000000"/>
          <w:sz w:val="28"/>
        </w:rPr>
        <w:t>rement</w:t>
      </w:r>
      <w:r w:rsidRPr="006671B3">
        <w:rPr>
          <w:rFonts w:ascii="Times New Roman" w:hAnsi="Times New Roman"/>
          <w:color w:val="000000"/>
          <w:sz w:val="28"/>
          <w:lang w:val="ru-RU"/>
        </w:rPr>
        <w:t xml:space="preserve">, </w:t>
      </w:r>
      <w:r>
        <w:rPr>
          <w:rFonts w:ascii="Times New Roman" w:hAnsi="Times New Roman"/>
          <w:color w:val="000000"/>
          <w:sz w:val="28"/>
        </w:rPr>
        <w:t>deuxi</w:t>
      </w:r>
      <w:r w:rsidRPr="006671B3">
        <w:rPr>
          <w:rFonts w:ascii="Times New Roman" w:hAnsi="Times New Roman"/>
          <w:color w:val="000000"/>
          <w:sz w:val="28"/>
          <w:lang w:val="ru-RU"/>
        </w:rPr>
        <w:t>è</w:t>
      </w:r>
      <w:r>
        <w:rPr>
          <w:rFonts w:ascii="Times New Roman" w:hAnsi="Times New Roman"/>
          <w:color w:val="000000"/>
          <w:sz w:val="28"/>
        </w:rPr>
        <w:t>mement</w:t>
      </w:r>
      <w:r w:rsidRPr="006671B3">
        <w:rPr>
          <w:rFonts w:ascii="Times New Roman" w:hAnsi="Times New Roman"/>
          <w:color w:val="000000"/>
          <w:sz w:val="28"/>
          <w:lang w:val="ru-RU"/>
        </w:rPr>
        <w:t xml:space="preserve">, </w:t>
      </w:r>
      <w:r>
        <w:rPr>
          <w:rFonts w:ascii="Times New Roman" w:hAnsi="Times New Roman"/>
          <w:color w:val="000000"/>
          <w:sz w:val="28"/>
        </w:rPr>
        <w:t>au</w:t>
      </w:r>
      <w:r w:rsidRPr="006671B3">
        <w:rPr>
          <w:rFonts w:ascii="Times New Roman" w:hAnsi="Times New Roman"/>
          <w:color w:val="000000"/>
          <w:sz w:val="28"/>
          <w:lang w:val="ru-RU"/>
        </w:rPr>
        <w:t xml:space="preserve"> </w:t>
      </w:r>
      <w:r>
        <w:rPr>
          <w:rFonts w:ascii="Times New Roman" w:hAnsi="Times New Roman"/>
          <w:color w:val="000000"/>
          <w:sz w:val="28"/>
        </w:rPr>
        <w:t>d</w:t>
      </w:r>
      <w:r w:rsidRPr="006671B3">
        <w:rPr>
          <w:rFonts w:ascii="Times New Roman" w:hAnsi="Times New Roman"/>
          <w:color w:val="000000"/>
          <w:sz w:val="28"/>
          <w:lang w:val="ru-RU"/>
        </w:rPr>
        <w:t>é</w:t>
      </w:r>
      <w:r>
        <w:rPr>
          <w:rFonts w:ascii="Times New Roman" w:hAnsi="Times New Roman"/>
          <w:color w:val="000000"/>
          <w:sz w:val="28"/>
        </w:rPr>
        <w:t>but</w:t>
      </w:r>
      <w:r w:rsidRPr="006671B3">
        <w:rPr>
          <w:rFonts w:ascii="Times New Roman" w:hAnsi="Times New Roman"/>
          <w:color w:val="000000"/>
          <w:sz w:val="28"/>
          <w:lang w:val="ru-RU"/>
        </w:rPr>
        <w:t xml:space="preserve">, à </w:t>
      </w:r>
      <w:r>
        <w:rPr>
          <w:rFonts w:ascii="Times New Roman" w:hAnsi="Times New Roman"/>
          <w:color w:val="000000"/>
          <w:sz w:val="28"/>
        </w:rPr>
        <w:t>la</w:t>
      </w:r>
      <w:r w:rsidRPr="006671B3">
        <w:rPr>
          <w:rFonts w:ascii="Times New Roman" w:hAnsi="Times New Roman"/>
          <w:color w:val="000000"/>
          <w:sz w:val="28"/>
          <w:lang w:val="ru-RU"/>
        </w:rPr>
        <w:t xml:space="preserve"> </w:t>
      </w:r>
      <w:r>
        <w:rPr>
          <w:rFonts w:ascii="Times New Roman" w:hAnsi="Times New Roman"/>
          <w:color w:val="000000"/>
          <w:sz w:val="28"/>
        </w:rPr>
        <w:t>fin</w:t>
      </w:r>
      <w:r w:rsidRPr="006671B3">
        <w:rPr>
          <w:rFonts w:ascii="Times New Roman" w:hAnsi="Times New Roman"/>
          <w:color w:val="000000"/>
          <w:sz w:val="28"/>
          <w:lang w:val="ru-RU"/>
        </w:rPr>
        <w:t xml:space="preserve">, </w:t>
      </w:r>
      <w:r>
        <w:rPr>
          <w:rFonts w:ascii="Times New Roman" w:hAnsi="Times New Roman"/>
          <w:color w:val="000000"/>
          <w:sz w:val="28"/>
        </w:rPr>
        <w:t>puis</w:t>
      </w:r>
      <w:r w:rsidRPr="006671B3">
        <w:rPr>
          <w:rFonts w:ascii="Times New Roman" w:hAnsi="Times New Roman"/>
          <w:color w:val="000000"/>
          <w:sz w:val="28"/>
          <w:lang w:val="ru-RU"/>
        </w:rPr>
        <w:t xml:space="preserve">, </w:t>
      </w:r>
      <w:r>
        <w:rPr>
          <w:rFonts w:ascii="Times New Roman" w:hAnsi="Times New Roman"/>
          <w:color w:val="000000"/>
          <w:sz w:val="28"/>
        </w:rPr>
        <w:t>alors</w:t>
      </w:r>
      <w:r w:rsidRPr="006671B3">
        <w:rPr>
          <w:rFonts w:ascii="Times New Roman" w:hAnsi="Times New Roman"/>
          <w:color w:val="000000"/>
          <w:sz w:val="28"/>
          <w:lang w:val="ru-RU"/>
        </w:rPr>
        <w:t xml:space="preserve"> и другие);</w:t>
      </w:r>
    </w:p>
    <w:p w14:paraId="7DEAE3F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распознавать и образовывать родственные слова с использованием аффиксации:</w:t>
      </w:r>
    </w:p>
    <w:p w14:paraId="37389DC6"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глаголы при помощи префикса </w:t>
      </w:r>
      <w:r>
        <w:rPr>
          <w:rFonts w:ascii="Times New Roman" w:hAnsi="Times New Roman"/>
          <w:color w:val="000000"/>
          <w:sz w:val="28"/>
        </w:rPr>
        <w:t>pr</w:t>
      </w:r>
      <w:r w:rsidRPr="006671B3">
        <w:rPr>
          <w:rFonts w:ascii="Times New Roman" w:hAnsi="Times New Roman"/>
          <w:color w:val="000000"/>
          <w:sz w:val="28"/>
          <w:lang w:val="ru-RU"/>
        </w:rPr>
        <w:t>é-;</w:t>
      </w:r>
    </w:p>
    <w:p w14:paraId="1209985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имена существительные при помощи суффиксов: -</w:t>
      </w:r>
      <w:r>
        <w:rPr>
          <w:rFonts w:ascii="Times New Roman" w:hAnsi="Times New Roman"/>
          <w:color w:val="000000"/>
          <w:sz w:val="28"/>
        </w:rPr>
        <w:t>oir</w:t>
      </w:r>
      <w:r w:rsidRPr="006671B3">
        <w:rPr>
          <w:rFonts w:ascii="Times New Roman" w:hAnsi="Times New Roman"/>
          <w:color w:val="000000"/>
          <w:sz w:val="28"/>
          <w:lang w:val="ru-RU"/>
        </w:rPr>
        <w:t>/-</w:t>
      </w:r>
      <w:r>
        <w:rPr>
          <w:rFonts w:ascii="Times New Roman" w:hAnsi="Times New Roman"/>
          <w:color w:val="000000"/>
          <w:sz w:val="28"/>
        </w:rPr>
        <w:t>oire</w:t>
      </w:r>
      <w:r w:rsidRPr="006671B3">
        <w:rPr>
          <w:rFonts w:ascii="Times New Roman" w:hAnsi="Times New Roman"/>
          <w:color w:val="000000"/>
          <w:sz w:val="28"/>
          <w:lang w:val="ru-RU"/>
        </w:rPr>
        <w:t>,-</w:t>
      </w:r>
      <w:r>
        <w:rPr>
          <w:rFonts w:ascii="Times New Roman" w:hAnsi="Times New Roman"/>
          <w:color w:val="000000"/>
          <w:sz w:val="28"/>
        </w:rPr>
        <w:t>t</w:t>
      </w:r>
      <w:r w:rsidRPr="006671B3">
        <w:rPr>
          <w:rFonts w:ascii="Times New Roman" w:hAnsi="Times New Roman"/>
          <w:color w:val="000000"/>
          <w:sz w:val="28"/>
          <w:lang w:val="ru-RU"/>
        </w:rPr>
        <w:t>é, -</w:t>
      </w:r>
      <w:r>
        <w:rPr>
          <w:rFonts w:ascii="Times New Roman" w:hAnsi="Times New Roman"/>
          <w:color w:val="000000"/>
          <w:sz w:val="28"/>
        </w:rPr>
        <w:t>ude</w:t>
      </w:r>
      <w:r w:rsidRPr="006671B3">
        <w:rPr>
          <w:rFonts w:ascii="Times New Roman" w:hAnsi="Times New Roman"/>
          <w:color w:val="000000"/>
          <w:sz w:val="28"/>
          <w:lang w:val="ru-RU"/>
        </w:rPr>
        <w:t>, -</w:t>
      </w:r>
      <w:r>
        <w:rPr>
          <w:rFonts w:ascii="Times New Roman" w:hAnsi="Times New Roman"/>
          <w:color w:val="000000"/>
          <w:sz w:val="28"/>
        </w:rPr>
        <w:t>aison</w:t>
      </w:r>
      <w:r w:rsidRPr="006671B3">
        <w:rPr>
          <w:rFonts w:ascii="Times New Roman" w:hAnsi="Times New Roman"/>
          <w:color w:val="000000"/>
          <w:sz w:val="28"/>
          <w:lang w:val="ru-RU"/>
        </w:rPr>
        <w:t>, -</w:t>
      </w:r>
      <w:r>
        <w:rPr>
          <w:rFonts w:ascii="Times New Roman" w:hAnsi="Times New Roman"/>
          <w:color w:val="000000"/>
          <w:sz w:val="28"/>
        </w:rPr>
        <w:t>ure</w:t>
      </w:r>
      <w:r w:rsidRPr="006671B3">
        <w:rPr>
          <w:rFonts w:ascii="Times New Roman" w:hAnsi="Times New Roman"/>
          <w:color w:val="000000"/>
          <w:sz w:val="28"/>
          <w:lang w:val="ru-RU"/>
        </w:rPr>
        <w:t>, -</w:t>
      </w:r>
      <w:r>
        <w:rPr>
          <w:rFonts w:ascii="Times New Roman" w:hAnsi="Times New Roman"/>
          <w:color w:val="000000"/>
          <w:sz w:val="28"/>
        </w:rPr>
        <w:t>ise</w:t>
      </w:r>
      <w:r w:rsidRPr="006671B3">
        <w:rPr>
          <w:rFonts w:ascii="Times New Roman" w:hAnsi="Times New Roman"/>
          <w:color w:val="000000"/>
          <w:sz w:val="28"/>
          <w:lang w:val="ru-RU"/>
        </w:rPr>
        <w:t>;</w:t>
      </w:r>
    </w:p>
    <w:p w14:paraId="1526DCB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имена прилагательные при помощи суффиксов: -</w:t>
      </w:r>
      <w:r>
        <w:rPr>
          <w:rFonts w:ascii="Times New Roman" w:hAnsi="Times New Roman"/>
          <w:color w:val="000000"/>
          <w:sz w:val="28"/>
        </w:rPr>
        <w:t>el</w:t>
      </w:r>
      <w:r w:rsidRPr="006671B3">
        <w:rPr>
          <w:rFonts w:ascii="Times New Roman" w:hAnsi="Times New Roman"/>
          <w:color w:val="000000"/>
          <w:sz w:val="28"/>
          <w:lang w:val="ru-RU"/>
        </w:rPr>
        <w:t>/-</w:t>
      </w:r>
      <w:r>
        <w:rPr>
          <w:rFonts w:ascii="Times New Roman" w:hAnsi="Times New Roman"/>
          <w:color w:val="000000"/>
          <w:sz w:val="28"/>
        </w:rPr>
        <w:t>elle</w:t>
      </w:r>
      <w:r w:rsidRPr="006671B3">
        <w:rPr>
          <w:rFonts w:ascii="Times New Roman" w:hAnsi="Times New Roman"/>
          <w:color w:val="000000"/>
          <w:sz w:val="28"/>
          <w:lang w:val="ru-RU"/>
        </w:rPr>
        <w:t>, -</w:t>
      </w:r>
      <w:r>
        <w:rPr>
          <w:rFonts w:ascii="Times New Roman" w:hAnsi="Times New Roman"/>
          <w:color w:val="000000"/>
          <w:sz w:val="28"/>
        </w:rPr>
        <w:t>ile</w:t>
      </w:r>
      <w:r w:rsidRPr="006671B3">
        <w:rPr>
          <w:rFonts w:ascii="Times New Roman" w:hAnsi="Times New Roman"/>
          <w:color w:val="000000"/>
          <w:sz w:val="28"/>
          <w:lang w:val="ru-RU"/>
        </w:rPr>
        <w:t>,-</w:t>
      </w:r>
      <w:r>
        <w:rPr>
          <w:rFonts w:ascii="Times New Roman" w:hAnsi="Times New Roman"/>
          <w:color w:val="000000"/>
          <w:sz w:val="28"/>
        </w:rPr>
        <w:t>il</w:t>
      </w:r>
      <w:r w:rsidRPr="006671B3">
        <w:rPr>
          <w:rFonts w:ascii="Times New Roman" w:hAnsi="Times New Roman"/>
          <w:color w:val="000000"/>
          <w:sz w:val="28"/>
          <w:lang w:val="ru-RU"/>
        </w:rPr>
        <w:t>/-</w:t>
      </w:r>
      <w:r>
        <w:rPr>
          <w:rFonts w:ascii="Times New Roman" w:hAnsi="Times New Roman"/>
          <w:color w:val="000000"/>
          <w:sz w:val="28"/>
        </w:rPr>
        <w:t>ille</w:t>
      </w:r>
      <w:r w:rsidRPr="006671B3">
        <w:rPr>
          <w:rFonts w:ascii="Times New Roman" w:hAnsi="Times New Roman"/>
          <w:color w:val="000000"/>
          <w:sz w:val="28"/>
          <w:lang w:val="ru-RU"/>
        </w:rPr>
        <w:t>, -</w:t>
      </w:r>
      <w:r>
        <w:rPr>
          <w:rFonts w:ascii="Times New Roman" w:hAnsi="Times New Roman"/>
          <w:color w:val="000000"/>
          <w:sz w:val="28"/>
        </w:rPr>
        <w:t>eau</w:t>
      </w:r>
      <w:r w:rsidRPr="006671B3">
        <w:rPr>
          <w:rFonts w:ascii="Times New Roman" w:hAnsi="Times New Roman"/>
          <w:color w:val="000000"/>
          <w:sz w:val="28"/>
          <w:lang w:val="ru-RU"/>
        </w:rPr>
        <w:t>/-</w:t>
      </w:r>
      <w:r>
        <w:rPr>
          <w:rFonts w:ascii="Times New Roman" w:hAnsi="Times New Roman"/>
          <w:color w:val="000000"/>
          <w:sz w:val="28"/>
        </w:rPr>
        <w:t>elle</w:t>
      </w:r>
      <w:r w:rsidRPr="006671B3">
        <w:rPr>
          <w:rFonts w:ascii="Times New Roman" w:hAnsi="Times New Roman"/>
          <w:color w:val="000000"/>
          <w:sz w:val="28"/>
          <w:lang w:val="ru-RU"/>
        </w:rPr>
        <w:t>, -</w:t>
      </w:r>
      <w:r>
        <w:rPr>
          <w:rFonts w:ascii="Times New Roman" w:hAnsi="Times New Roman"/>
          <w:color w:val="000000"/>
          <w:sz w:val="28"/>
        </w:rPr>
        <w:t>aire</w:t>
      </w:r>
      <w:r w:rsidRPr="006671B3">
        <w:rPr>
          <w:rFonts w:ascii="Times New Roman" w:hAnsi="Times New Roman"/>
          <w:color w:val="000000"/>
          <w:sz w:val="28"/>
          <w:lang w:val="ru-RU"/>
        </w:rPr>
        <w:t>, -</w:t>
      </w:r>
      <w:r>
        <w:rPr>
          <w:rFonts w:ascii="Times New Roman" w:hAnsi="Times New Roman"/>
          <w:color w:val="000000"/>
          <w:sz w:val="28"/>
        </w:rPr>
        <w:t>atif</w:t>
      </w:r>
      <w:r w:rsidRPr="006671B3">
        <w:rPr>
          <w:rFonts w:ascii="Times New Roman" w:hAnsi="Times New Roman"/>
          <w:color w:val="000000"/>
          <w:sz w:val="28"/>
          <w:lang w:val="ru-RU"/>
        </w:rPr>
        <w:t>/-</w:t>
      </w:r>
      <w:r>
        <w:rPr>
          <w:rFonts w:ascii="Times New Roman" w:hAnsi="Times New Roman"/>
          <w:color w:val="000000"/>
          <w:sz w:val="28"/>
        </w:rPr>
        <w:t>ative</w:t>
      </w:r>
      <w:r w:rsidRPr="006671B3">
        <w:rPr>
          <w:rFonts w:ascii="Times New Roman" w:hAnsi="Times New Roman"/>
          <w:color w:val="000000"/>
          <w:sz w:val="28"/>
          <w:lang w:val="ru-RU"/>
        </w:rPr>
        <w:t>;</w:t>
      </w:r>
    </w:p>
    <w:p w14:paraId="0EED088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14:paraId="366E0767"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сложноподчинённые предложения с союзом места </w:t>
      </w:r>
      <w:r>
        <w:rPr>
          <w:rFonts w:ascii="Times New Roman" w:hAnsi="Times New Roman"/>
          <w:color w:val="000000"/>
          <w:sz w:val="28"/>
        </w:rPr>
        <w:t>o</w:t>
      </w:r>
      <w:r w:rsidRPr="006671B3">
        <w:rPr>
          <w:rFonts w:ascii="Times New Roman" w:hAnsi="Times New Roman"/>
          <w:color w:val="000000"/>
          <w:sz w:val="28"/>
          <w:lang w:val="ru-RU"/>
        </w:rPr>
        <w:t xml:space="preserve">ù и с союзами причины </w:t>
      </w:r>
      <w:r>
        <w:rPr>
          <w:rFonts w:ascii="Times New Roman" w:hAnsi="Times New Roman"/>
          <w:color w:val="000000"/>
          <w:sz w:val="28"/>
        </w:rPr>
        <w:t>puisque</w:t>
      </w:r>
      <w:r w:rsidRPr="006671B3">
        <w:rPr>
          <w:rFonts w:ascii="Times New Roman" w:hAnsi="Times New Roman"/>
          <w:color w:val="000000"/>
          <w:sz w:val="28"/>
          <w:lang w:val="ru-RU"/>
        </w:rPr>
        <w:t xml:space="preserve">, </w:t>
      </w:r>
      <w:r>
        <w:rPr>
          <w:rFonts w:ascii="Times New Roman" w:hAnsi="Times New Roman"/>
          <w:color w:val="000000"/>
          <w:sz w:val="28"/>
        </w:rPr>
        <w:t>car</w:t>
      </w:r>
      <w:r w:rsidRPr="006671B3">
        <w:rPr>
          <w:rFonts w:ascii="Times New Roman" w:hAnsi="Times New Roman"/>
          <w:color w:val="000000"/>
          <w:sz w:val="28"/>
          <w:lang w:val="ru-RU"/>
        </w:rPr>
        <w:t xml:space="preserve">, </w:t>
      </w:r>
      <w:r>
        <w:rPr>
          <w:rFonts w:ascii="Times New Roman" w:hAnsi="Times New Roman"/>
          <w:color w:val="000000"/>
          <w:sz w:val="28"/>
        </w:rPr>
        <w:t>comme</w:t>
      </w:r>
      <w:r w:rsidRPr="006671B3">
        <w:rPr>
          <w:rFonts w:ascii="Times New Roman" w:hAnsi="Times New Roman"/>
          <w:color w:val="000000"/>
          <w:sz w:val="28"/>
          <w:lang w:val="ru-RU"/>
        </w:rPr>
        <w:t>;</w:t>
      </w:r>
    </w:p>
    <w:p w14:paraId="657B1D41"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глаголы </w:t>
      </w:r>
      <w:r>
        <w:rPr>
          <w:rFonts w:ascii="Times New Roman" w:hAnsi="Times New Roman"/>
          <w:color w:val="000000"/>
          <w:sz w:val="28"/>
        </w:rPr>
        <w:t>avoir</w:t>
      </w:r>
      <w:r w:rsidRPr="006671B3">
        <w:rPr>
          <w:rFonts w:ascii="Times New Roman" w:hAnsi="Times New Roman"/>
          <w:color w:val="000000"/>
          <w:sz w:val="28"/>
          <w:lang w:val="ru-RU"/>
        </w:rPr>
        <w:t>, ê</w:t>
      </w:r>
      <w:r>
        <w:rPr>
          <w:rFonts w:ascii="Times New Roman" w:hAnsi="Times New Roman"/>
          <w:color w:val="000000"/>
          <w:sz w:val="28"/>
        </w:rPr>
        <w:t>tre</w:t>
      </w:r>
      <w:r w:rsidRPr="006671B3">
        <w:rPr>
          <w:rFonts w:ascii="Times New Roman" w:hAnsi="Times New Roman"/>
          <w:color w:val="000000"/>
          <w:sz w:val="28"/>
          <w:lang w:val="ru-RU"/>
        </w:rPr>
        <w:t xml:space="preserve">, </w:t>
      </w:r>
      <w:r>
        <w:rPr>
          <w:rFonts w:ascii="Times New Roman" w:hAnsi="Times New Roman"/>
          <w:color w:val="000000"/>
          <w:sz w:val="28"/>
        </w:rPr>
        <w:t>savoir</w:t>
      </w:r>
      <w:r w:rsidRPr="006671B3">
        <w:rPr>
          <w:rFonts w:ascii="Times New Roman" w:hAnsi="Times New Roman"/>
          <w:color w:val="000000"/>
          <w:sz w:val="28"/>
          <w:lang w:val="ru-RU"/>
        </w:rPr>
        <w:t xml:space="preserve"> в повелительном наклонении;</w:t>
      </w:r>
    </w:p>
    <w:p w14:paraId="0273AC72" w14:textId="77777777" w:rsidR="006C3AAF" w:rsidRDefault="006671B3">
      <w:pPr>
        <w:spacing w:after="0" w:line="264" w:lineRule="auto"/>
        <w:ind w:firstLine="600"/>
        <w:jc w:val="both"/>
      </w:pPr>
      <w:r>
        <w:rPr>
          <w:rFonts w:ascii="Times New Roman" w:hAnsi="Times New Roman"/>
          <w:color w:val="000000"/>
          <w:sz w:val="28"/>
        </w:rPr>
        <w:t>отрицательные частицы jamais, rien, personne, ni… ni;</w:t>
      </w:r>
    </w:p>
    <w:p w14:paraId="2AAB3FB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наречия времени и образа действия;</w:t>
      </w:r>
    </w:p>
    <w:p w14:paraId="06B8596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количественные наречия;</w:t>
      </w:r>
    </w:p>
    <w:p w14:paraId="694B846F"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вопросительные местоимения </w:t>
      </w:r>
      <w:r>
        <w:rPr>
          <w:rFonts w:ascii="Times New Roman" w:hAnsi="Times New Roman"/>
          <w:color w:val="000000"/>
          <w:sz w:val="28"/>
        </w:rPr>
        <w:t>quel</w:t>
      </w:r>
      <w:r w:rsidRPr="006671B3">
        <w:rPr>
          <w:rFonts w:ascii="Times New Roman" w:hAnsi="Times New Roman"/>
          <w:color w:val="000000"/>
          <w:sz w:val="28"/>
          <w:lang w:val="ru-RU"/>
        </w:rPr>
        <w:t>(</w:t>
      </w:r>
      <w:r>
        <w:rPr>
          <w:rFonts w:ascii="Times New Roman" w:hAnsi="Times New Roman"/>
          <w:color w:val="000000"/>
          <w:sz w:val="28"/>
        </w:rPr>
        <w:t>s</w:t>
      </w:r>
      <w:r w:rsidRPr="006671B3">
        <w:rPr>
          <w:rFonts w:ascii="Times New Roman" w:hAnsi="Times New Roman"/>
          <w:color w:val="000000"/>
          <w:sz w:val="28"/>
          <w:lang w:val="ru-RU"/>
        </w:rPr>
        <w:t>)/</w:t>
      </w:r>
      <w:r>
        <w:rPr>
          <w:rFonts w:ascii="Times New Roman" w:hAnsi="Times New Roman"/>
          <w:color w:val="000000"/>
          <w:sz w:val="28"/>
        </w:rPr>
        <w:t>quelle</w:t>
      </w:r>
      <w:r w:rsidRPr="006671B3">
        <w:rPr>
          <w:rFonts w:ascii="Times New Roman" w:hAnsi="Times New Roman"/>
          <w:color w:val="000000"/>
          <w:sz w:val="28"/>
          <w:lang w:val="ru-RU"/>
        </w:rPr>
        <w:t>(</w:t>
      </w:r>
      <w:r>
        <w:rPr>
          <w:rFonts w:ascii="Times New Roman" w:hAnsi="Times New Roman"/>
          <w:color w:val="000000"/>
          <w:sz w:val="28"/>
        </w:rPr>
        <w:t>s</w:t>
      </w:r>
      <w:r w:rsidRPr="006671B3">
        <w:rPr>
          <w:rFonts w:ascii="Times New Roman" w:hAnsi="Times New Roman"/>
          <w:color w:val="000000"/>
          <w:sz w:val="28"/>
          <w:lang w:val="ru-RU"/>
        </w:rPr>
        <w:t>);</w:t>
      </w:r>
    </w:p>
    <w:p w14:paraId="11248E5D" w14:textId="77777777" w:rsidR="006C3AAF" w:rsidRDefault="006671B3">
      <w:pPr>
        <w:spacing w:after="0" w:line="264" w:lineRule="auto"/>
        <w:ind w:firstLine="600"/>
        <w:jc w:val="both"/>
      </w:pPr>
      <w:r>
        <w:rPr>
          <w:rFonts w:ascii="Times New Roman" w:hAnsi="Times New Roman"/>
          <w:color w:val="000000"/>
          <w:sz w:val="28"/>
        </w:rPr>
        <w:t>неопределённые местоимения aucun(e), certain(e)(s), quelqu’un/quelques-uns, tel/telle;</w:t>
      </w:r>
    </w:p>
    <w:p w14:paraId="427638D0" w14:textId="7071895E"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простые относительные местоимения </w:t>
      </w:r>
      <w:r>
        <w:rPr>
          <w:rFonts w:ascii="Times New Roman" w:hAnsi="Times New Roman"/>
          <w:color w:val="000000"/>
          <w:sz w:val="28"/>
        </w:rPr>
        <w:t>qui</w:t>
      </w:r>
      <w:r w:rsidRPr="006671B3">
        <w:rPr>
          <w:rFonts w:ascii="Times New Roman" w:hAnsi="Times New Roman"/>
          <w:color w:val="000000"/>
          <w:sz w:val="28"/>
          <w:lang w:val="ru-RU"/>
        </w:rPr>
        <w:t xml:space="preserve">, </w:t>
      </w:r>
      <w:r>
        <w:rPr>
          <w:rFonts w:ascii="Times New Roman" w:hAnsi="Times New Roman"/>
          <w:color w:val="000000"/>
          <w:sz w:val="28"/>
        </w:rPr>
        <w:t>que</w:t>
      </w:r>
      <w:r>
        <w:rPr>
          <w:rFonts w:ascii="Times New Roman" w:hAnsi="Times New Roman"/>
          <w:color w:val="000000"/>
          <w:sz w:val="28"/>
          <w:lang w:val="ru-RU"/>
        </w:rPr>
        <w:t>.</w:t>
      </w:r>
    </w:p>
    <w:p w14:paraId="41A7D0B1"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социокультурными знаниями и умениями:</w:t>
      </w:r>
    </w:p>
    <w:p w14:paraId="5DFDF72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73009A97"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14:paraId="79378ED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63707F70"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DD5CCB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3E1B914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участвовать в несложных учебных проектах с использованием материалов на французском языке с применением информационно-коммуникативных технологий, соблюдая правила информационной безопасности при работе в Интернете;</w:t>
      </w:r>
    </w:p>
    <w:p w14:paraId="42A20486"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14:paraId="5C946271"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14:paraId="43917A1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F06AE6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 xml:space="preserve">Предметные результаты освоения программы по иностранному (французскому) языку к концу обучения </w:t>
      </w:r>
      <w:r w:rsidRPr="006671B3">
        <w:rPr>
          <w:rFonts w:ascii="Times New Roman" w:hAnsi="Times New Roman"/>
          <w:b/>
          <w:i/>
          <w:color w:val="000000"/>
          <w:sz w:val="28"/>
          <w:lang w:val="ru-RU"/>
        </w:rPr>
        <w:t>в 9 классе</w:t>
      </w:r>
      <w:r w:rsidRPr="006671B3">
        <w:rPr>
          <w:rFonts w:ascii="Times New Roman" w:hAnsi="Times New Roman"/>
          <w:color w:val="000000"/>
          <w:sz w:val="28"/>
          <w:lang w:val="ru-RU"/>
        </w:rPr>
        <w:t>.</w:t>
      </w:r>
    </w:p>
    <w:p w14:paraId="7E5DBFFE" w14:textId="77777777" w:rsidR="006C3AAF" w:rsidRPr="006671B3" w:rsidRDefault="006671B3">
      <w:pPr>
        <w:spacing w:after="0" w:line="264" w:lineRule="auto"/>
        <w:ind w:firstLine="600"/>
        <w:jc w:val="both"/>
        <w:rPr>
          <w:lang w:val="ru-RU"/>
        </w:rPr>
      </w:pPr>
      <w:r w:rsidRPr="006671B3">
        <w:rPr>
          <w:rFonts w:ascii="Times New Roman" w:hAnsi="Times New Roman"/>
          <w:b/>
          <w:i/>
          <w:color w:val="000000"/>
          <w:sz w:val="28"/>
          <w:lang w:val="ru-RU"/>
        </w:rPr>
        <w:t>Коммуникативные умения:</w:t>
      </w:r>
    </w:p>
    <w:p w14:paraId="6D9B68E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основными видами речевой деятельности:</w:t>
      </w:r>
    </w:p>
    <w:p w14:paraId="7E149360"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говорение</w:t>
      </w:r>
      <w:r w:rsidRPr="006671B3">
        <w:rPr>
          <w:rFonts w:ascii="Times New Roman" w:hAnsi="Times New Roman"/>
          <w:color w:val="000000"/>
          <w:sz w:val="28"/>
          <w:lang w:val="ru-RU"/>
        </w:rPr>
        <w:t>:</w:t>
      </w:r>
    </w:p>
    <w:p w14:paraId="7666B6E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5D83541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123EF684"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аудирование</w:t>
      </w:r>
      <w:r w:rsidRPr="006671B3">
        <w:rPr>
          <w:rFonts w:ascii="Times New Roman" w:hAnsi="Times New Roman"/>
          <w:color w:val="000000"/>
          <w:sz w:val="28"/>
          <w:lang w:val="ru-RU"/>
        </w:rPr>
        <w:t>: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1483E3D9"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смысловое чтение</w:t>
      </w:r>
      <w:r w:rsidRPr="006671B3">
        <w:rPr>
          <w:rFonts w:ascii="Times New Roman" w:hAnsi="Times New Roman"/>
          <w:color w:val="000000"/>
          <w:sz w:val="28"/>
          <w:lang w:val="ru-RU"/>
        </w:rPr>
        <w:t>: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14:paraId="22C8B0A9" w14:textId="77777777" w:rsidR="006C3AAF" w:rsidRPr="006671B3" w:rsidRDefault="006671B3">
      <w:pPr>
        <w:spacing w:after="0" w:line="264" w:lineRule="auto"/>
        <w:ind w:firstLine="600"/>
        <w:jc w:val="both"/>
        <w:rPr>
          <w:lang w:val="ru-RU"/>
        </w:rPr>
      </w:pPr>
      <w:r w:rsidRPr="006671B3">
        <w:rPr>
          <w:rFonts w:ascii="Times New Roman" w:hAnsi="Times New Roman"/>
          <w:i/>
          <w:color w:val="000000"/>
          <w:sz w:val="28"/>
          <w:lang w:val="ru-RU"/>
        </w:rPr>
        <w:t>письменная речь</w:t>
      </w:r>
      <w:r w:rsidRPr="006671B3">
        <w:rPr>
          <w:rFonts w:ascii="Times New Roman" w:hAnsi="Times New Roman"/>
          <w:color w:val="000000"/>
          <w:sz w:val="28"/>
          <w:lang w:val="ru-RU"/>
        </w:rPr>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w:t>
      </w:r>
      <w:r w:rsidRPr="006671B3">
        <w:rPr>
          <w:rFonts w:ascii="Times New Roman" w:hAnsi="Times New Roman"/>
          <w:color w:val="000000"/>
          <w:sz w:val="28"/>
          <w:lang w:val="ru-RU"/>
        </w:rPr>
        <w:lastRenderedPageBreak/>
        <w:t>(прослушанного)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100–120 слов).</w:t>
      </w:r>
    </w:p>
    <w:p w14:paraId="082DF90C" w14:textId="77777777" w:rsidR="006C3AAF" w:rsidRPr="006671B3" w:rsidRDefault="006671B3">
      <w:pPr>
        <w:spacing w:after="0" w:line="264" w:lineRule="auto"/>
        <w:ind w:firstLine="600"/>
        <w:jc w:val="both"/>
        <w:rPr>
          <w:lang w:val="ru-RU"/>
        </w:rPr>
      </w:pPr>
      <w:r w:rsidRPr="006671B3">
        <w:rPr>
          <w:rFonts w:ascii="Times New Roman" w:hAnsi="Times New Roman"/>
          <w:b/>
          <w:i/>
          <w:color w:val="000000"/>
          <w:sz w:val="28"/>
          <w:lang w:val="ru-RU"/>
        </w:rPr>
        <w:t>Языковые навыки и умения:</w:t>
      </w:r>
    </w:p>
    <w:p w14:paraId="66B7F6E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A8903CB"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орфографическими навыками: правильно писать изученные слова;</w:t>
      </w:r>
    </w:p>
    <w:p w14:paraId="35635BD6"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FC6F97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F5CD9B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распознавать и употреблять в устной речи и письменном тексте:</w:t>
      </w:r>
    </w:p>
    <w:p w14:paraId="381A1881"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изученные многозначные лексические единицы, синонимы, антонимы, наиболее частотные фразовые глаголы, сокращения и аббревиатуры;</w:t>
      </w:r>
    </w:p>
    <w:p w14:paraId="5C2AD578"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различные средства связи для обеспечения логичности и целостности высказывания;</w:t>
      </w:r>
    </w:p>
    <w:p w14:paraId="724C36C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распознавать и образовывать родственные слова с использованием аффиксации:</w:t>
      </w:r>
    </w:p>
    <w:p w14:paraId="70DF715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w:t>
      </w:r>
      <w:r w:rsidRPr="006671B3">
        <w:rPr>
          <w:rFonts w:ascii="Times New Roman" w:hAnsi="Times New Roman"/>
          <w:color w:val="000000"/>
          <w:sz w:val="28"/>
          <w:lang w:val="ru-RU"/>
        </w:rPr>
        <w:t xml:space="preserve">é-, </w:t>
      </w:r>
      <w:r>
        <w:rPr>
          <w:rFonts w:ascii="Times New Roman" w:hAnsi="Times New Roman"/>
          <w:color w:val="000000"/>
          <w:sz w:val="28"/>
        </w:rPr>
        <w:t>dis</w:t>
      </w:r>
      <w:r w:rsidRPr="006671B3">
        <w:rPr>
          <w:rFonts w:ascii="Times New Roman" w:hAnsi="Times New Roman"/>
          <w:color w:val="000000"/>
          <w:sz w:val="28"/>
          <w:lang w:val="ru-RU"/>
        </w:rPr>
        <w:t>-;</w:t>
      </w:r>
    </w:p>
    <w:p w14:paraId="470C4E8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 xml:space="preserve">имена существительные, имена прилагательные и наречия при помощи отрицательного префикса </w:t>
      </w:r>
      <w:r>
        <w:rPr>
          <w:rFonts w:ascii="Times New Roman" w:hAnsi="Times New Roman"/>
          <w:color w:val="000000"/>
          <w:sz w:val="28"/>
        </w:rPr>
        <w:t>m</w:t>
      </w:r>
      <w:r w:rsidRPr="006671B3">
        <w:rPr>
          <w:rFonts w:ascii="Times New Roman" w:hAnsi="Times New Roman"/>
          <w:color w:val="000000"/>
          <w:sz w:val="28"/>
          <w:lang w:val="ru-RU"/>
        </w:rPr>
        <w:t>é-;</w:t>
      </w:r>
    </w:p>
    <w:p w14:paraId="3E2E74BA"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имена существительные при помощи суффиксов: -</w:t>
      </w:r>
      <w:r>
        <w:rPr>
          <w:rFonts w:ascii="Times New Roman" w:hAnsi="Times New Roman"/>
          <w:color w:val="000000"/>
          <w:sz w:val="28"/>
        </w:rPr>
        <w:t>ence</w:t>
      </w:r>
      <w:r w:rsidRPr="006671B3">
        <w:rPr>
          <w:rFonts w:ascii="Times New Roman" w:hAnsi="Times New Roman"/>
          <w:color w:val="000000"/>
          <w:sz w:val="28"/>
          <w:lang w:val="ru-RU"/>
        </w:rPr>
        <w:t>/-</w:t>
      </w:r>
      <w:r>
        <w:rPr>
          <w:rFonts w:ascii="Times New Roman" w:hAnsi="Times New Roman"/>
          <w:color w:val="000000"/>
          <w:sz w:val="28"/>
        </w:rPr>
        <w:t>ance</w:t>
      </w:r>
      <w:r w:rsidRPr="006671B3">
        <w:rPr>
          <w:rFonts w:ascii="Times New Roman" w:hAnsi="Times New Roman"/>
          <w:color w:val="000000"/>
          <w:sz w:val="28"/>
          <w:lang w:val="ru-RU"/>
        </w:rPr>
        <w:t>, -</w:t>
      </w:r>
      <w:r>
        <w:rPr>
          <w:rFonts w:ascii="Times New Roman" w:hAnsi="Times New Roman"/>
          <w:color w:val="000000"/>
          <w:sz w:val="28"/>
        </w:rPr>
        <w:t>esse</w:t>
      </w:r>
      <w:r w:rsidRPr="006671B3">
        <w:rPr>
          <w:rFonts w:ascii="Times New Roman" w:hAnsi="Times New Roman"/>
          <w:color w:val="000000"/>
          <w:sz w:val="28"/>
          <w:lang w:val="ru-RU"/>
        </w:rPr>
        <w:t>, -</w:t>
      </w:r>
      <w:r>
        <w:rPr>
          <w:rFonts w:ascii="Times New Roman" w:hAnsi="Times New Roman"/>
          <w:color w:val="000000"/>
          <w:sz w:val="28"/>
        </w:rPr>
        <w:t>ure</w:t>
      </w:r>
      <w:r w:rsidRPr="006671B3">
        <w:rPr>
          <w:rFonts w:ascii="Times New Roman" w:hAnsi="Times New Roman"/>
          <w:color w:val="000000"/>
          <w:sz w:val="28"/>
          <w:lang w:val="ru-RU"/>
        </w:rPr>
        <w:t>, -</w:t>
      </w:r>
      <w:r>
        <w:rPr>
          <w:rFonts w:ascii="Times New Roman" w:hAnsi="Times New Roman"/>
          <w:color w:val="000000"/>
          <w:sz w:val="28"/>
        </w:rPr>
        <w:t>issement</w:t>
      </w:r>
      <w:r w:rsidRPr="006671B3">
        <w:rPr>
          <w:rFonts w:ascii="Times New Roman" w:hAnsi="Times New Roman"/>
          <w:color w:val="000000"/>
          <w:sz w:val="28"/>
          <w:lang w:val="ru-RU"/>
        </w:rPr>
        <w:t>, -</w:t>
      </w:r>
      <w:r>
        <w:rPr>
          <w:rFonts w:ascii="Times New Roman" w:hAnsi="Times New Roman"/>
          <w:color w:val="000000"/>
          <w:sz w:val="28"/>
        </w:rPr>
        <w:t>age</w:t>
      </w:r>
      <w:r w:rsidRPr="006671B3">
        <w:rPr>
          <w:rFonts w:ascii="Times New Roman" w:hAnsi="Times New Roman"/>
          <w:color w:val="000000"/>
          <w:sz w:val="28"/>
          <w:lang w:val="ru-RU"/>
        </w:rPr>
        <w:t>, -</w:t>
      </w:r>
      <w:r>
        <w:rPr>
          <w:rFonts w:ascii="Times New Roman" w:hAnsi="Times New Roman"/>
          <w:color w:val="000000"/>
          <w:sz w:val="28"/>
        </w:rPr>
        <w:t>issage</w:t>
      </w:r>
      <w:r w:rsidRPr="006671B3">
        <w:rPr>
          <w:rFonts w:ascii="Times New Roman" w:hAnsi="Times New Roman"/>
          <w:color w:val="000000"/>
          <w:sz w:val="28"/>
          <w:lang w:val="ru-RU"/>
        </w:rPr>
        <w:t>;</w:t>
      </w:r>
    </w:p>
    <w:p w14:paraId="1740E6E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наречия при помощи суффиксов -</w:t>
      </w:r>
      <w:r>
        <w:rPr>
          <w:rFonts w:ascii="Times New Roman" w:hAnsi="Times New Roman"/>
          <w:color w:val="000000"/>
          <w:sz w:val="28"/>
        </w:rPr>
        <w:t>emment</w:t>
      </w:r>
      <w:r w:rsidRPr="006671B3">
        <w:rPr>
          <w:rFonts w:ascii="Times New Roman" w:hAnsi="Times New Roman"/>
          <w:color w:val="000000"/>
          <w:sz w:val="28"/>
          <w:lang w:val="ru-RU"/>
        </w:rPr>
        <w:t>/-</w:t>
      </w:r>
      <w:r>
        <w:rPr>
          <w:rFonts w:ascii="Times New Roman" w:hAnsi="Times New Roman"/>
          <w:color w:val="000000"/>
          <w:sz w:val="28"/>
        </w:rPr>
        <w:t>amment</w:t>
      </w:r>
      <w:r w:rsidRPr="006671B3">
        <w:rPr>
          <w:rFonts w:ascii="Times New Roman" w:hAnsi="Times New Roman"/>
          <w:color w:val="000000"/>
          <w:sz w:val="28"/>
          <w:lang w:val="ru-RU"/>
        </w:rPr>
        <w:t>;</w:t>
      </w:r>
    </w:p>
    <w:p w14:paraId="2FE7E66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понимать особенности структуры простых и сложных предложений и различных коммуникативных типов предложений французского языка;</w:t>
      </w:r>
    </w:p>
    <w:p w14:paraId="6E7E716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lastRenderedPageBreak/>
        <w:t>распознавать и употреблять в устной речи и письменном тексте:</w:t>
      </w:r>
    </w:p>
    <w:p w14:paraId="181E1C34"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основные правила согласования времён в рамках сложного предложения в плане настоящего и прошлого;</w:t>
      </w:r>
    </w:p>
    <w:p w14:paraId="11F47C3B"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числительные для обозначения больших чисел (до 1 000 000 000);</w:t>
      </w:r>
    </w:p>
    <w:p w14:paraId="6B4EADD6"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социокультурными знаниями и умениями:</w:t>
      </w:r>
    </w:p>
    <w:p w14:paraId="446FD2BE"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10F4A15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иметь элементарные представления о различных вариантах французского языка;</w:t>
      </w:r>
    </w:p>
    <w:p w14:paraId="13DF1433"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7016B0D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18AC015"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32F7C444"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участвовать в несложных учебных проектах с использованием материалов на французском языке с применением информационно-коммуникативных технологий, соблюдая правила информационной безопасности при работе в Интернете;</w:t>
      </w:r>
    </w:p>
    <w:p w14:paraId="663127FD"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14:paraId="06D7F319"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14:paraId="2595C5EC" w14:textId="77777777" w:rsidR="006C3AAF" w:rsidRPr="006671B3" w:rsidRDefault="006671B3">
      <w:pPr>
        <w:spacing w:after="0" w:line="264" w:lineRule="auto"/>
        <w:ind w:firstLine="600"/>
        <w:jc w:val="both"/>
        <w:rPr>
          <w:lang w:val="ru-RU"/>
        </w:rPr>
      </w:pPr>
      <w:r w:rsidRPr="006671B3">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DD6BF47" w14:textId="77777777" w:rsidR="006C3AAF" w:rsidRPr="006671B3" w:rsidRDefault="006C3AAF">
      <w:pPr>
        <w:rPr>
          <w:lang w:val="ru-RU"/>
        </w:rPr>
        <w:sectPr w:rsidR="006C3AAF" w:rsidRPr="006671B3">
          <w:pgSz w:w="11906" w:h="16383"/>
          <w:pgMar w:top="1134" w:right="850" w:bottom="1134" w:left="1701" w:header="720" w:footer="720" w:gutter="0"/>
          <w:cols w:space="720"/>
        </w:sectPr>
      </w:pPr>
      <w:bookmarkStart w:id="4" w:name="block-18422490"/>
    </w:p>
    <w:p w14:paraId="3275111D" w14:textId="77777777" w:rsidR="006C3AAF" w:rsidRDefault="006671B3">
      <w:pPr>
        <w:spacing w:after="0"/>
        <w:ind w:left="120"/>
      </w:pPr>
      <w:bookmarkStart w:id="5" w:name="block-18422492"/>
      <w:bookmarkEnd w:id="4"/>
      <w:r w:rsidRPr="006671B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501E4500" w14:textId="77777777" w:rsidR="006C3AAF" w:rsidRDefault="006671B3">
      <w:pPr>
        <w:spacing w:after="0"/>
        <w:ind w:left="120"/>
      </w:pPr>
      <w:r>
        <w:rPr>
          <w:rFonts w:ascii="Times New Roman" w:hAnsi="Times New Roman"/>
          <w:b/>
          <w:color w:val="000000"/>
          <w:sz w:val="28"/>
        </w:rPr>
        <w:t xml:space="preserve"> </w:t>
      </w:r>
      <w:r>
        <w:rPr>
          <w:rFonts w:ascii="Times New Roman" w:hAnsi="Times New Roman"/>
          <w:b/>
          <w:color w:val="000000"/>
          <w:sz w:val="28"/>
          <w:lang w:val="ru-RU"/>
        </w:rPr>
        <w:t xml:space="preserve">8 А </w:t>
      </w:r>
      <w:r>
        <w:rPr>
          <w:rFonts w:ascii="Times New Roman" w:hAnsi="Times New Roman"/>
          <w:b/>
          <w:color w:val="000000"/>
          <w:sz w:val="28"/>
        </w:rPr>
        <w:t xml:space="preserve"> КЛАСС </w:t>
      </w:r>
    </w:p>
    <w:tbl>
      <w:tblPr>
        <w:tblW w:w="12996" w:type="dxa"/>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3"/>
        <w:gridCol w:w="2263"/>
        <w:gridCol w:w="968"/>
        <w:gridCol w:w="1843"/>
        <w:gridCol w:w="1912"/>
        <w:gridCol w:w="5277"/>
      </w:tblGrid>
      <w:tr w:rsidR="006C3AAF" w14:paraId="3A44A6E9" w14:textId="77777777">
        <w:trPr>
          <w:trHeight w:val="144"/>
          <w:tblCellSpacing w:w="0" w:type="dxa"/>
        </w:trPr>
        <w:tc>
          <w:tcPr>
            <w:tcW w:w="792" w:type="dxa"/>
            <w:vMerge w:val="restart"/>
            <w:tcMar>
              <w:top w:w="50" w:type="dxa"/>
              <w:left w:w="100" w:type="dxa"/>
            </w:tcMar>
            <w:vAlign w:val="center"/>
          </w:tcPr>
          <w:p w14:paraId="3449E512" w14:textId="77777777" w:rsidR="006C3AAF" w:rsidRDefault="006671B3">
            <w:pPr>
              <w:spacing w:after="0"/>
              <w:ind w:left="135"/>
            </w:pPr>
            <w:r>
              <w:rPr>
                <w:rFonts w:ascii="Times New Roman" w:hAnsi="Times New Roman"/>
                <w:b/>
                <w:color w:val="000000"/>
                <w:sz w:val="24"/>
              </w:rPr>
              <w:t xml:space="preserve">№ п/п </w:t>
            </w:r>
          </w:p>
          <w:p w14:paraId="11E5B5BD" w14:textId="77777777" w:rsidR="006C3AAF" w:rsidRDefault="006C3AAF">
            <w:pPr>
              <w:spacing w:after="0"/>
              <w:ind w:left="135"/>
            </w:pPr>
          </w:p>
        </w:tc>
        <w:tc>
          <w:tcPr>
            <w:tcW w:w="3448" w:type="dxa"/>
            <w:vMerge w:val="restart"/>
            <w:tcMar>
              <w:top w:w="50" w:type="dxa"/>
              <w:left w:w="100" w:type="dxa"/>
            </w:tcMar>
            <w:vAlign w:val="center"/>
          </w:tcPr>
          <w:p w14:paraId="3479D11A" w14:textId="77777777" w:rsidR="006C3AAF" w:rsidRDefault="006671B3">
            <w:pPr>
              <w:spacing w:after="0"/>
              <w:ind w:left="135"/>
            </w:pPr>
            <w:r>
              <w:rPr>
                <w:rFonts w:ascii="Times New Roman" w:hAnsi="Times New Roman"/>
                <w:b/>
                <w:color w:val="000000"/>
                <w:sz w:val="24"/>
              </w:rPr>
              <w:t xml:space="preserve">Наименование разделов и тем программы </w:t>
            </w:r>
          </w:p>
          <w:p w14:paraId="4057AA30" w14:textId="77777777" w:rsidR="006C3AAF" w:rsidRDefault="006C3AAF">
            <w:pPr>
              <w:spacing w:after="0"/>
              <w:ind w:left="135"/>
            </w:pPr>
          </w:p>
        </w:tc>
        <w:tc>
          <w:tcPr>
            <w:tcW w:w="0" w:type="auto"/>
            <w:gridSpan w:val="3"/>
            <w:tcMar>
              <w:top w:w="50" w:type="dxa"/>
              <w:left w:w="100" w:type="dxa"/>
            </w:tcMar>
            <w:vAlign w:val="center"/>
          </w:tcPr>
          <w:p w14:paraId="7E28C1CF" w14:textId="77777777" w:rsidR="006C3AAF" w:rsidRDefault="006671B3">
            <w:pPr>
              <w:spacing w:after="0"/>
            </w:pPr>
            <w:r>
              <w:rPr>
                <w:rFonts w:ascii="Times New Roman" w:hAnsi="Times New Roman"/>
                <w:b/>
                <w:color w:val="000000"/>
                <w:sz w:val="24"/>
              </w:rPr>
              <w:t>Количество часов</w:t>
            </w:r>
          </w:p>
        </w:tc>
        <w:tc>
          <w:tcPr>
            <w:tcW w:w="5284" w:type="dxa"/>
            <w:vMerge w:val="restart"/>
            <w:tcMar>
              <w:top w:w="50" w:type="dxa"/>
              <w:left w:w="100" w:type="dxa"/>
            </w:tcMar>
            <w:vAlign w:val="center"/>
          </w:tcPr>
          <w:p w14:paraId="7CA02240" w14:textId="77777777" w:rsidR="006C3AAF" w:rsidRDefault="006671B3">
            <w:pPr>
              <w:spacing w:after="0"/>
              <w:ind w:left="135"/>
            </w:pPr>
            <w:r>
              <w:rPr>
                <w:rFonts w:ascii="Times New Roman" w:hAnsi="Times New Roman"/>
                <w:b/>
                <w:color w:val="000000"/>
                <w:sz w:val="24"/>
              </w:rPr>
              <w:t xml:space="preserve">Электронные (цифровые) образовательные ресурсы </w:t>
            </w:r>
          </w:p>
          <w:p w14:paraId="264EDB6D" w14:textId="77777777" w:rsidR="006C3AAF" w:rsidRDefault="006C3AAF">
            <w:pPr>
              <w:spacing w:after="0"/>
              <w:ind w:left="135"/>
            </w:pPr>
          </w:p>
        </w:tc>
      </w:tr>
      <w:tr w:rsidR="006C3AAF" w14:paraId="4A778188" w14:textId="77777777">
        <w:trPr>
          <w:trHeight w:val="144"/>
          <w:tblCellSpacing w:w="0" w:type="dxa"/>
        </w:trPr>
        <w:tc>
          <w:tcPr>
            <w:tcW w:w="0" w:type="auto"/>
            <w:vMerge/>
            <w:tcBorders>
              <w:top w:val="nil"/>
            </w:tcBorders>
            <w:tcMar>
              <w:top w:w="50" w:type="dxa"/>
              <w:left w:w="100" w:type="dxa"/>
            </w:tcMar>
          </w:tcPr>
          <w:p w14:paraId="76C408F7" w14:textId="77777777" w:rsidR="006C3AAF" w:rsidRDefault="006C3AAF"/>
        </w:tc>
        <w:tc>
          <w:tcPr>
            <w:tcW w:w="0" w:type="auto"/>
            <w:vMerge/>
            <w:tcBorders>
              <w:top w:val="nil"/>
            </w:tcBorders>
            <w:tcMar>
              <w:top w:w="50" w:type="dxa"/>
              <w:left w:w="100" w:type="dxa"/>
            </w:tcMar>
          </w:tcPr>
          <w:p w14:paraId="5998E124" w14:textId="77777777" w:rsidR="006C3AAF" w:rsidRDefault="006C3AAF"/>
        </w:tc>
        <w:tc>
          <w:tcPr>
            <w:tcW w:w="1123" w:type="dxa"/>
            <w:tcMar>
              <w:top w:w="50" w:type="dxa"/>
              <w:left w:w="100" w:type="dxa"/>
            </w:tcMar>
            <w:vAlign w:val="center"/>
          </w:tcPr>
          <w:p w14:paraId="59021431" w14:textId="77777777" w:rsidR="006C3AAF" w:rsidRDefault="006671B3">
            <w:pPr>
              <w:spacing w:after="0"/>
              <w:ind w:left="135"/>
            </w:pPr>
            <w:r>
              <w:rPr>
                <w:rFonts w:ascii="Times New Roman" w:hAnsi="Times New Roman"/>
                <w:b/>
                <w:color w:val="000000"/>
                <w:sz w:val="24"/>
              </w:rPr>
              <w:t>Все</w:t>
            </w:r>
            <w:r>
              <w:rPr>
                <w:rFonts w:ascii="Times New Roman" w:hAnsi="Times New Roman"/>
                <w:b/>
                <w:color w:val="000000"/>
                <w:sz w:val="24"/>
                <w:lang w:val="ru-RU"/>
              </w:rPr>
              <w:t>г</w:t>
            </w:r>
            <w:r>
              <w:rPr>
                <w:rFonts w:ascii="Times New Roman" w:hAnsi="Times New Roman"/>
                <w:b/>
                <w:color w:val="000000"/>
                <w:sz w:val="24"/>
              </w:rPr>
              <w:t xml:space="preserve">о </w:t>
            </w:r>
          </w:p>
          <w:p w14:paraId="3FCD8E24" w14:textId="77777777" w:rsidR="006C3AAF" w:rsidRDefault="006C3AAF">
            <w:pPr>
              <w:spacing w:after="0"/>
              <w:ind w:left="135"/>
            </w:pPr>
          </w:p>
        </w:tc>
        <w:tc>
          <w:tcPr>
            <w:tcW w:w="1146" w:type="dxa"/>
            <w:tcMar>
              <w:top w:w="50" w:type="dxa"/>
              <w:left w:w="100" w:type="dxa"/>
            </w:tcMar>
            <w:vAlign w:val="center"/>
          </w:tcPr>
          <w:p w14:paraId="4BD2DBF6" w14:textId="77777777" w:rsidR="006C3AAF" w:rsidRDefault="006671B3">
            <w:pPr>
              <w:spacing w:after="0"/>
              <w:ind w:left="135"/>
            </w:pPr>
            <w:r>
              <w:rPr>
                <w:rFonts w:ascii="Times New Roman" w:hAnsi="Times New Roman"/>
                <w:b/>
                <w:color w:val="000000"/>
                <w:sz w:val="24"/>
              </w:rPr>
              <w:t xml:space="preserve">Контрольные работы </w:t>
            </w:r>
          </w:p>
          <w:p w14:paraId="734D40E2" w14:textId="77777777" w:rsidR="006C3AAF" w:rsidRDefault="006C3AAF">
            <w:pPr>
              <w:spacing w:after="0"/>
              <w:ind w:left="135"/>
            </w:pPr>
          </w:p>
        </w:tc>
        <w:tc>
          <w:tcPr>
            <w:tcW w:w="1203" w:type="dxa"/>
            <w:tcMar>
              <w:top w:w="50" w:type="dxa"/>
              <w:left w:w="100" w:type="dxa"/>
            </w:tcMar>
            <w:vAlign w:val="center"/>
          </w:tcPr>
          <w:p w14:paraId="75BF1A1B" w14:textId="77777777" w:rsidR="006C3AAF" w:rsidRDefault="006671B3">
            <w:pPr>
              <w:spacing w:after="0"/>
              <w:ind w:left="135"/>
            </w:pPr>
            <w:r>
              <w:rPr>
                <w:rFonts w:ascii="Times New Roman" w:hAnsi="Times New Roman"/>
                <w:b/>
                <w:color w:val="000000"/>
                <w:sz w:val="24"/>
              </w:rPr>
              <w:t xml:space="preserve">Практические работы </w:t>
            </w:r>
          </w:p>
          <w:p w14:paraId="3F596F53" w14:textId="77777777" w:rsidR="006C3AAF" w:rsidRDefault="006C3AAF">
            <w:pPr>
              <w:spacing w:after="0"/>
              <w:ind w:left="135"/>
            </w:pPr>
          </w:p>
        </w:tc>
        <w:tc>
          <w:tcPr>
            <w:tcW w:w="0" w:type="auto"/>
            <w:vMerge/>
            <w:tcBorders>
              <w:top w:val="nil"/>
            </w:tcBorders>
            <w:tcMar>
              <w:top w:w="50" w:type="dxa"/>
              <w:left w:w="100" w:type="dxa"/>
            </w:tcMar>
          </w:tcPr>
          <w:p w14:paraId="6510A42F" w14:textId="77777777" w:rsidR="006C3AAF" w:rsidRDefault="006C3AAF"/>
        </w:tc>
      </w:tr>
      <w:tr w:rsidR="006C3AAF" w14:paraId="6612FF74" w14:textId="77777777">
        <w:trPr>
          <w:trHeight w:val="144"/>
          <w:tblCellSpacing w:w="0" w:type="dxa"/>
        </w:trPr>
        <w:tc>
          <w:tcPr>
            <w:tcW w:w="792" w:type="dxa"/>
            <w:tcMar>
              <w:top w:w="50" w:type="dxa"/>
              <w:left w:w="100" w:type="dxa"/>
            </w:tcMar>
            <w:vAlign w:val="center"/>
          </w:tcPr>
          <w:p w14:paraId="65B10BCE" w14:textId="77777777" w:rsidR="006C3AAF" w:rsidRDefault="006671B3">
            <w:pPr>
              <w:spacing w:after="0"/>
            </w:pPr>
            <w:r>
              <w:rPr>
                <w:rFonts w:ascii="Times New Roman" w:hAnsi="Times New Roman"/>
                <w:color w:val="000000"/>
                <w:sz w:val="24"/>
              </w:rPr>
              <w:t>1</w:t>
            </w:r>
          </w:p>
        </w:tc>
        <w:tc>
          <w:tcPr>
            <w:tcW w:w="3448" w:type="dxa"/>
            <w:tcMar>
              <w:top w:w="50" w:type="dxa"/>
              <w:left w:w="100" w:type="dxa"/>
            </w:tcMar>
          </w:tcPr>
          <w:p w14:paraId="541ED007" w14:textId="77777777" w:rsidR="006C3AAF" w:rsidRDefault="006671B3">
            <w:pPr>
              <w:pStyle w:val="Style10"/>
              <w:widowControl/>
              <w:spacing w:line="360" w:lineRule="auto"/>
              <w:jc w:val="both"/>
            </w:pPr>
            <w:r>
              <w:rPr>
                <w:rStyle w:val="FontStyle19"/>
                <w:rFonts w:ascii="Times New Roman" w:hAnsi="Times New Roman" w:cs="Times New Roman"/>
                <w:sz w:val="24"/>
                <w:szCs w:val="24"/>
                <w:lang w:eastAsia="en-US"/>
              </w:rPr>
              <w:t>Вводный курс</w:t>
            </w:r>
          </w:p>
        </w:tc>
        <w:tc>
          <w:tcPr>
            <w:tcW w:w="1123" w:type="dxa"/>
            <w:tcMar>
              <w:top w:w="50" w:type="dxa"/>
              <w:left w:w="100" w:type="dxa"/>
            </w:tcMar>
          </w:tcPr>
          <w:p w14:paraId="3D1F6F7D" w14:textId="77777777" w:rsidR="006C3AAF" w:rsidRDefault="006C3AAF">
            <w:pPr>
              <w:spacing w:after="0" w:line="360" w:lineRule="auto"/>
              <w:jc w:val="both"/>
            </w:pPr>
          </w:p>
        </w:tc>
        <w:tc>
          <w:tcPr>
            <w:tcW w:w="1146" w:type="dxa"/>
            <w:tcMar>
              <w:top w:w="50" w:type="dxa"/>
              <w:left w:w="100" w:type="dxa"/>
            </w:tcMar>
          </w:tcPr>
          <w:p w14:paraId="7A04EB2B" w14:textId="77777777" w:rsidR="006C3AAF" w:rsidRDefault="006C3AAF">
            <w:pPr>
              <w:spacing w:after="0" w:line="360" w:lineRule="auto"/>
              <w:jc w:val="both"/>
            </w:pPr>
          </w:p>
        </w:tc>
        <w:tc>
          <w:tcPr>
            <w:tcW w:w="1203" w:type="dxa"/>
            <w:tcMar>
              <w:top w:w="50" w:type="dxa"/>
              <w:left w:w="100" w:type="dxa"/>
            </w:tcMar>
          </w:tcPr>
          <w:p w14:paraId="29BECBE1" w14:textId="77777777" w:rsidR="006C3AAF" w:rsidRDefault="006C3AAF">
            <w:pPr>
              <w:spacing w:after="0" w:line="360" w:lineRule="auto"/>
              <w:jc w:val="both"/>
            </w:pPr>
          </w:p>
        </w:tc>
        <w:tc>
          <w:tcPr>
            <w:tcW w:w="5284" w:type="dxa"/>
            <w:tcMar>
              <w:top w:w="50" w:type="dxa"/>
              <w:left w:w="100" w:type="dxa"/>
            </w:tcMar>
          </w:tcPr>
          <w:p w14:paraId="17A048F0" w14:textId="77777777" w:rsidR="006C3AAF" w:rsidRDefault="006671B3">
            <w:pPr>
              <w:pStyle w:val="ac"/>
              <w:numPr>
                <w:ilvl w:val="0"/>
                <w:numId w:val="10"/>
              </w:numPr>
              <w:shd w:val="clear" w:color="auto" w:fill="FFFFFF"/>
              <w:spacing w:beforeAutospacing="0" w:after="135" w:afterAutospacing="0"/>
              <w:rPr>
                <w:rFonts w:ascii="Helvetica" w:eastAsia="Helvetica" w:hAnsi="Helvetica" w:cs="Helvetica"/>
                <w:color w:val="333333"/>
                <w:sz w:val="21"/>
                <w:szCs w:val="21"/>
              </w:rPr>
            </w:pPr>
            <w:r>
              <w:rPr>
                <w:rFonts w:ascii="Helvetica" w:eastAsia="Helvetica" w:hAnsi="Helvetica" w:cs="Helvetica"/>
                <w:color w:val="333333"/>
                <w:sz w:val="21"/>
                <w:szCs w:val="21"/>
                <w:shd w:val="clear" w:color="auto" w:fill="FFFFFF"/>
              </w:rPr>
              <w:t> http://www.atlasgeo.net/htmlg/France.htm</w:t>
            </w:r>
          </w:p>
          <w:p w14:paraId="7B1ADCA0" w14:textId="77777777" w:rsidR="006C3AAF" w:rsidRDefault="006671B3">
            <w:pPr>
              <w:pStyle w:val="ac"/>
              <w:shd w:val="clear" w:color="auto" w:fill="FFFFFF"/>
              <w:spacing w:beforeAutospacing="0" w:after="135" w:afterAutospacing="0"/>
              <w:rPr>
                <w:rFonts w:ascii="Helvetica" w:eastAsia="Helvetica" w:hAnsi="Helvetica" w:cs="Helvetica"/>
                <w:color w:val="333333"/>
                <w:sz w:val="21"/>
                <w:szCs w:val="21"/>
              </w:rPr>
            </w:pPr>
            <w:r>
              <w:rPr>
                <w:rFonts w:ascii="Helvetica" w:eastAsia="Helvetica" w:hAnsi="Helvetica" w:cs="Helvetica"/>
                <w:color w:val="333333"/>
                <w:sz w:val="21"/>
                <w:szCs w:val="21"/>
                <w:shd w:val="clear" w:color="auto" w:fill="FFFFFF"/>
              </w:rPr>
              <w:t>2. http://www.cortland.edu/flteach/civ/voyage/voyage.htm</w:t>
            </w:r>
          </w:p>
          <w:p w14:paraId="508EE43B" w14:textId="77777777" w:rsidR="006C3AAF" w:rsidRDefault="006671B3">
            <w:pPr>
              <w:pStyle w:val="ac"/>
              <w:shd w:val="clear" w:color="auto" w:fill="FFFFFF"/>
              <w:spacing w:beforeAutospacing="0" w:after="135" w:afterAutospacing="0"/>
              <w:rPr>
                <w:rFonts w:ascii="Helvetica" w:eastAsia="Helvetica" w:hAnsi="Helvetica" w:cs="Helvetica"/>
                <w:color w:val="333333"/>
                <w:sz w:val="21"/>
                <w:szCs w:val="21"/>
              </w:rPr>
            </w:pPr>
            <w:r>
              <w:rPr>
                <w:rFonts w:ascii="Helvetica" w:eastAsia="Helvetica" w:hAnsi="Helvetica" w:cs="Helvetica"/>
                <w:color w:val="333333"/>
                <w:sz w:val="21"/>
                <w:szCs w:val="21"/>
                <w:shd w:val="clear" w:color="auto" w:fill="FFFFFF"/>
              </w:rPr>
              <w:t>3. http://www.bonjourdefrance.com/</w:t>
            </w:r>
          </w:p>
          <w:p w14:paraId="14D679E3" w14:textId="77777777" w:rsidR="006C3AAF" w:rsidRDefault="006671B3">
            <w:pPr>
              <w:pStyle w:val="ac"/>
              <w:shd w:val="clear" w:color="auto" w:fill="FFFFFF"/>
              <w:spacing w:beforeAutospacing="0" w:after="135" w:afterAutospacing="0"/>
              <w:rPr>
                <w:rFonts w:ascii="Helvetica" w:eastAsia="Helvetica" w:hAnsi="Helvetica" w:cs="Helvetica"/>
                <w:color w:val="333333"/>
                <w:sz w:val="21"/>
                <w:szCs w:val="21"/>
              </w:rPr>
            </w:pPr>
            <w:r>
              <w:rPr>
                <w:rFonts w:ascii="Helvetica" w:eastAsia="Helvetica" w:hAnsi="Helvetica" w:cs="Helvetica"/>
                <w:color w:val="333333"/>
                <w:sz w:val="21"/>
                <w:szCs w:val="21"/>
                <w:shd w:val="clear" w:color="auto" w:fill="FFFFFF"/>
              </w:rPr>
              <w:t>4. http://cv.100cv.com/</w:t>
            </w:r>
          </w:p>
          <w:p w14:paraId="030EB3C3" w14:textId="77777777" w:rsidR="006C3AAF" w:rsidRDefault="006C3AAF">
            <w:pPr>
              <w:spacing w:after="0" w:line="360" w:lineRule="auto"/>
              <w:jc w:val="both"/>
            </w:pPr>
          </w:p>
        </w:tc>
      </w:tr>
      <w:tr w:rsidR="006C3AAF" w14:paraId="7B25FA1E" w14:textId="77777777">
        <w:trPr>
          <w:trHeight w:val="144"/>
          <w:tblCellSpacing w:w="0" w:type="dxa"/>
        </w:trPr>
        <w:tc>
          <w:tcPr>
            <w:tcW w:w="792" w:type="dxa"/>
            <w:tcMar>
              <w:top w:w="50" w:type="dxa"/>
              <w:left w:w="100" w:type="dxa"/>
            </w:tcMar>
            <w:vAlign w:val="center"/>
          </w:tcPr>
          <w:p w14:paraId="01DEE727" w14:textId="77777777" w:rsidR="006C3AAF" w:rsidRDefault="006671B3">
            <w:pPr>
              <w:spacing w:after="0"/>
            </w:pPr>
            <w:r>
              <w:rPr>
                <w:rFonts w:ascii="Times New Roman" w:hAnsi="Times New Roman"/>
                <w:color w:val="000000"/>
                <w:sz w:val="24"/>
              </w:rPr>
              <w:t>2</w:t>
            </w:r>
          </w:p>
        </w:tc>
        <w:tc>
          <w:tcPr>
            <w:tcW w:w="3448" w:type="dxa"/>
            <w:tcMar>
              <w:top w:w="50" w:type="dxa"/>
              <w:left w:w="100" w:type="dxa"/>
            </w:tcMar>
          </w:tcPr>
          <w:p w14:paraId="5F567DC3" w14:textId="77777777" w:rsidR="006C3AAF" w:rsidRPr="006671B3" w:rsidRDefault="006671B3">
            <w:pPr>
              <w:pStyle w:val="Style10"/>
              <w:widowControl/>
              <w:spacing w:line="360" w:lineRule="auto"/>
              <w:jc w:val="both"/>
              <w:rPr>
                <w:lang w:val="ru-RU"/>
              </w:rPr>
            </w:pPr>
            <w:r>
              <w:rPr>
                <w:rStyle w:val="FontStyle19"/>
                <w:rFonts w:ascii="Times New Roman" w:hAnsi="Times New Roman" w:cs="Times New Roman"/>
                <w:sz w:val="24"/>
                <w:szCs w:val="24"/>
                <w:lang w:eastAsia="en-US"/>
              </w:rPr>
              <w:t>Unite</w:t>
            </w:r>
            <w:r w:rsidRPr="006671B3">
              <w:rPr>
                <w:rStyle w:val="FontStyle19"/>
                <w:rFonts w:ascii="Times New Roman" w:hAnsi="Times New Roman" w:cs="Times New Roman"/>
                <w:sz w:val="24"/>
                <w:szCs w:val="24"/>
                <w:lang w:val="ru-RU" w:eastAsia="en-US"/>
              </w:rPr>
              <w:t xml:space="preserve"> 1. Жак Тардьё и его семья</w:t>
            </w:r>
          </w:p>
        </w:tc>
        <w:tc>
          <w:tcPr>
            <w:tcW w:w="1123" w:type="dxa"/>
            <w:tcMar>
              <w:top w:w="50" w:type="dxa"/>
              <w:left w:w="100" w:type="dxa"/>
            </w:tcMar>
            <w:vAlign w:val="center"/>
          </w:tcPr>
          <w:p w14:paraId="14237D55" w14:textId="77777777" w:rsidR="006C3AAF" w:rsidRDefault="006671B3">
            <w:pPr>
              <w:spacing w:after="0"/>
              <w:ind w:left="135"/>
              <w:jc w:val="center"/>
            </w:pPr>
            <w:r w:rsidRPr="006671B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146" w:type="dxa"/>
            <w:tcMar>
              <w:top w:w="50" w:type="dxa"/>
              <w:left w:w="100" w:type="dxa"/>
            </w:tcMar>
          </w:tcPr>
          <w:p w14:paraId="308BE80B" w14:textId="77777777" w:rsidR="006C3AAF" w:rsidRDefault="006671B3">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203" w:type="dxa"/>
            <w:tcMar>
              <w:top w:w="50" w:type="dxa"/>
              <w:left w:w="100" w:type="dxa"/>
            </w:tcMar>
          </w:tcPr>
          <w:p w14:paraId="0251B063" w14:textId="77777777" w:rsidR="006C3AAF" w:rsidRDefault="006671B3">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284" w:type="dxa"/>
            <w:tcMar>
              <w:top w:w="50" w:type="dxa"/>
              <w:left w:w="100" w:type="dxa"/>
            </w:tcMar>
            <w:vAlign w:val="center"/>
          </w:tcPr>
          <w:p w14:paraId="12E876E5" w14:textId="77777777" w:rsidR="006C3AAF" w:rsidRDefault="006C3AAF">
            <w:pPr>
              <w:spacing w:after="0"/>
              <w:ind w:left="135"/>
            </w:pPr>
          </w:p>
        </w:tc>
      </w:tr>
      <w:tr w:rsidR="006C3AAF" w14:paraId="318597BF" w14:textId="77777777">
        <w:trPr>
          <w:trHeight w:val="144"/>
          <w:tblCellSpacing w:w="0" w:type="dxa"/>
        </w:trPr>
        <w:tc>
          <w:tcPr>
            <w:tcW w:w="792" w:type="dxa"/>
            <w:tcMar>
              <w:top w:w="50" w:type="dxa"/>
              <w:left w:w="100" w:type="dxa"/>
            </w:tcMar>
            <w:vAlign w:val="center"/>
          </w:tcPr>
          <w:p w14:paraId="7AF95A50" w14:textId="77777777" w:rsidR="006C3AAF" w:rsidRDefault="006671B3">
            <w:pPr>
              <w:spacing w:after="0"/>
            </w:pPr>
            <w:r>
              <w:rPr>
                <w:rFonts w:ascii="Times New Roman" w:hAnsi="Times New Roman"/>
                <w:color w:val="000000"/>
                <w:sz w:val="24"/>
              </w:rPr>
              <w:t>3</w:t>
            </w:r>
          </w:p>
        </w:tc>
        <w:tc>
          <w:tcPr>
            <w:tcW w:w="3448" w:type="dxa"/>
            <w:tcMar>
              <w:top w:w="50" w:type="dxa"/>
              <w:left w:w="100" w:type="dxa"/>
            </w:tcMar>
          </w:tcPr>
          <w:p w14:paraId="4B0AB45C" w14:textId="77777777" w:rsidR="006C3AAF" w:rsidRDefault="006671B3">
            <w:pPr>
              <w:pStyle w:val="Style10"/>
              <w:widowControl/>
              <w:spacing w:line="360" w:lineRule="auto"/>
              <w:jc w:val="both"/>
            </w:pPr>
            <w:r>
              <w:rPr>
                <w:rStyle w:val="FontStyle19"/>
                <w:rFonts w:ascii="Times New Roman" w:hAnsi="Times New Roman" w:cs="Times New Roman"/>
                <w:sz w:val="24"/>
                <w:szCs w:val="24"/>
                <w:lang w:eastAsia="en-US"/>
              </w:rPr>
              <w:t>Unite 2. Звенит звонок</w:t>
            </w:r>
          </w:p>
        </w:tc>
        <w:tc>
          <w:tcPr>
            <w:tcW w:w="1123" w:type="dxa"/>
            <w:tcMar>
              <w:top w:w="50" w:type="dxa"/>
              <w:left w:w="100" w:type="dxa"/>
            </w:tcMar>
            <w:vAlign w:val="center"/>
          </w:tcPr>
          <w:p w14:paraId="74B60CA7" w14:textId="77777777" w:rsidR="006C3AAF" w:rsidRDefault="006671B3">
            <w:pPr>
              <w:spacing w:after="0"/>
              <w:ind w:left="135"/>
              <w:jc w:val="center"/>
            </w:pPr>
            <w:r>
              <w:rPr>
                <w:rFonts w:ascii="Times New Roman" w:hAnsi="Times New Roman"/>
                <w:color w:val="000000"/>
                <w:sz w:val="24"/>
              </w:rPr>
              <w:t xml:space="preserve"> 14 </w:t>
            </w:r>
          </w:p>
        </w:tc>
        <w:tc>
          <w:tcPr>
            <w:tcW w:w="1146" w:type="dxa"/>
            <w:tcMar>
              <w:top w:w="50" w:type="dxa"/>
              <w:left w:w="100" w:type="dxa"/>
            </w:tcMar>
          </w:tcPr>
          <w:p w14:paraId="07105DB4" w14:textId="77777777" w:rsidR="006C3AAF" w:rsidRDefault="006671B3">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203" w:type="dxa"/>
            <w:tcMar>
              <w:top w:w="50" w:type="dxa"/>
              <w:left w:w="100" w:type="dxa"/>
            </w:tcMar>
          </w:tcPr>
          <w:p w14:paraId="19E77FC2" w14:textId="77777777" w:rsidR="006C3AAF" w:rsidRDefault="006671B3">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284" w:type="dxa"/>
            <w:tcMar>
              <w:top w:w="50" w:type="dxa"/>
              <w:left w:w="100" w:type="dxa"/>
            </w:tcMar>
            <w:vAlign w:val="center"/>
          </w:tcPr>
          <w:p w14:paraId="611D063F" w14:textId="77777777" w:rsidR="006C3AAF" w:rsidRDefault="006C3AAF">
            <w:pPr>
              <w:spacing w:after="0"/>
              <w:ind w:left="135"/>
            </w:pPr>
          </w:p>
        </w:tc>
      </w:tr>
      <w:tr w:rsidR="006C3AAF" w14:paraId="2B1EF833" w14:textId="77777777">
        <w:trPr>
          <w:trHeight w:val="144"/>
          <w:tblCellSpacing w:w="0" w:type="dxa"/>
        </w:trPr>
        <w:tc>
          <w:tcPr>
            <w:tcW w:w="792" w:type="dxa"/>
            <w:tcMar>
              <w:top w:w="50" w:type="dxa"/>
              <w:left w:w="100" w:type="dxa"/>
            </w:tcMar>
            <w:vAlign w:val="center"/>
          </w:tcPr>
          <w:p w14:paraId="6D1B53B3" w14:textId="77777777" w:rsidR="006C3AAF" w:rsidRDefault="006671B3">
            <w:pPr>
              <w:spacing w:after="0"/>
            </w:pPr>
            <w:r>
              <w:rPr>
                <w:rFonts w:ascii="Times New Roman" w:hAnsi="Times New Roman"/>
                <w:color w:val="000000"/>
                <w:sz w:val="24"/>
              </w:rPr>
              <w:t>4</w:t>
            </w:r>
          </w:p>
        </w:tc>
        <w:tc>
          <w:tcPr>
            <w:tcW w:w="3448" w:type="dxa"/>
            <w:tcMar>
              <w:top w:w="50" w:type="dxa"/>
              <w:left w:w="100" w:type="dxa"/>
            </w:tcMar>
          </w:tcPr>
          <w:p w14:paraId="4C66E7A6" w14:textId="77777777" w:rsidR="006C3AAF" w:rsidRDefault="006671B3">
            <w:pPr>
              <w:pStyle w:val="Style10"/>
              <w:widowControl/>
              <w:spacing w:line="360" w:lineRule="auto"/>
              <w:jc w:val="both"/>
            </w:pPr>
            <w:r>
              <w:rPr>
                <w:rStyle w:val="FontStyle19"/>
                <w:rFonts w:ascii="Times New Roman" w:hAnsi="Times New Roman" w:cs="Times New Roman"/>
                <w:sz w:val="24"/>
                <w:szCs w:val="24"/>
                <w:lang w:eastAsia="en-US"/>
              </w:rPr>
              <w:t>Unite 3. День рождения Сюзанны</w:t>
            </w:r>
          </w:p>
        </w:tc>
        <w:tc>
          <w:tcPr>
            <w:tcW w:w="1123" w:type="dxa"/>
            <w:tcMar>
              <w:top w:w="50" w:type="dxa"/>
              <w:left w:w="100" w:type="dxa"/>
            </w:tcMar>
            <w:vAlign w:val="center"/>
          </w:tcPr>
          <w:p w14:paraId="22D19B41" w14:textId="77777777" w:rsidR="006C3AAF" w:rsidRDefault="006671B3">
            <w:pPr>
              <w:spacing w:after="0"/>
              <w:ind w:left="135"/>
              <w:jc w:val="center"/>
            </w:pPr>
            <w:r>
              <w:rPr>
                <w:rFonts w:ascii="Times New Roman" w:hAnsi="Times New Roman"/>
                <w:color w:val="000000"/>
                <w:sz w:val="24"/>
              </w:rPr>
              <w:t xml:space="preserve"> 7 </w:t>
            </w:r>
          </w:p>
        </w:tc>
        <w:tc>
          <w:tcPr>
            <w:tcW w:w="1146" w:type="dxa"/>
            <w:tcMar>
              <w:top w:w="50" w:type="dxa"/>
              <w:left w:w="100" w:type="dxa"/>
            </w:tcMar>
          </w:tcPr>
          <w:p w14:paraId="5E3DDF2F" w14:textId="77777777" w:rsidR="006C3AAF" w:rsidRDefault="006671B3">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203" w:type="dxa"/>
            <w:tcMar>
              <w:top w:w="50" w:type="dxa"/>
              <w:left w:w="100" w:type="dxa"/>
            </w:tcMar>
          </w:tcPr>
          <w:p w14:paraId="06A7EE5C" w14:textId="77777777" w:rsidR="006C3AAF" w:rsidRDefault="006671B3">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284" w:type="dxa"/>
            <w:tcMar>
              <w:top w:w="50" w:type="dxa"/>
              <w:left w:w="100" w:type="dxa"/>
            </w:tcMar>
            <w:vAlign w:val="center"/>
          </w:tcPr>
          <w:p w14:paraId="7370028E" w14:textId="77777777" w:rsidR="006C3AAF" w:rsidRDefault="006C3AAF">
            <w:pPr>
              <w:spacing w:after="0"/>
              <w:ind w:left="135"/>
            </w:pPr>
          </w:p>
        </w:tc>
      </w:tr>
      <w:tr w:rsidR="006C3AAF" w14:paraId="2746F2FA" w14:textId="77777777">
        <w:trPr>
          <w:trHeight w:val="144"/>
          <w:tblCellSpacing w:w="0" w:type="dxa"/>
        </w:trPr>
        <w:tc>
          <w:tcPr>
            <w:tcW w:w="792" w:type="dxa"/>
            <w:tcMar>
              <w:top w:w="50" w:type="dxa"/>
              <w:left w:w="100" w:type="dxa"/>
            </w:tcMar>
            <w:vAlign w:val="center"/>
          </w:tcPr>
          <w:p w14:paraId="5E2484AF" w14:textId="77777777" w:rsidR="006C3AAF" w:rsidRDefault="006671B3">
            <w:pPr>
              <w:spacing w:after="0"/>
            </w:pPr>
            <w:r>
              <w:rPr>
                <w:rFonts w:ascii="Times New Roman" w:hAnsi="Times New Roman"/>
                <w:color w:val="000000"/>
                <w:sz w:val="24"/>
              </w:rPr>
              <w:t>5</w:t>
            </w:r>
          </w:p>
        </w:tc>
        <w:tc>
          <w:tcPr>
            <w:tcW w:w="3448" w:type="dxa"/>
            <w:tcMar>
              <w:top w:w="50" w:type="dxa"/>
              <w:left w:w="100" w:type="dxa"/>
            </w:tcMar>
          </w:tcPr>
          <w:p w14:paraId="3A030458" w14:textId="77777777" w:rsidR="006C3AAF" w:rsidRPr="006671B3" w:rsidRDefault="006671B3">
            <w:pPr>
              <w:pStyle w:val="Style10"/>
              <w:widowControl/>
              <w:spacing w:line="360" w:lineRule="auto"/>
              <w:jc w:val="both"/>
              <w:rPr>
                <w:lang w:val="ru-RU"/>
              </w:rPr>
            </w:pPr>
            <w:r>
              <w:rPr>
                <w:rStyle w:val="FontStyle19"/>
                <w:rFonts w:ascii="Times New Roman" w:hAnsi="Times New Roman" w:cs="Times New Roman"/>
                <w:sz w:val="24"/>
                <w:szCs w:val="24"/>
                <w:lang w:eastAsia="en-US"/>
              </w:rPr>
              <w:t>Unite</w:t>
            </w:r>
            <w:r w:rsidRPr="006671B3">
              <w:rPr>
                <w:rStyle w:val="FontStyle19"/>
                <w:rFonts w:ascii="Times New Roman" w:hAnsi="Times New Roman" w:cs="Times New Roman"/>
                <w:sz w:val="24"/>
                <w:szCs w:val="24"/>
                <w:lang w:val="ru-RU" w:eastAsia="en-US"/>
              </w:rPr>
              <w:t xml:space="preserve"> 4. Мы идём в магазин</w:t>
            </w:r>
          </w:p>
        </w:tc>
        <w:tc>
          <w:tcPr>
            <w:tcW w:w="1123" w:type="dxa"/>
            <w:tcMar>
              <w:top w:w="50" w:type="dxa"/>
              <w:left w:w="100" w:type="dxa"/>
            </w:tcMar>
            <w:vAlign w:val="center"/>
          </w:tcPr>
          <w:p w14:paraId="20CA647C" w14:textId="77777777" w:rsidR="006C3AAF" w:rsidRDefault="006671B3">
            <w:pPr>
              <w:spacing w:after="0"/>
              <w:ind w:left="135"/>
              <w:jc w:val="center"/>
            </w:pPr>
            <w:r w:rsidRPr="006671B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146" w:type="dxa"/>
            <w:tcMar>
              <w:top w:w="50" w:type="dxa"/>
              <w:left w:w="100" w:type="dxa"/>
            </w:tcMar>
          </w:tcPr>
          <w:p w14:paraId="0F7DAB96" w14:textId="77777777" w:rsidR="006C3AAF" w:rsidRDefault="006671B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03" w:type="dxa"/>
            <w:tcMar>
              <w:top w:w="50" w:type="dxa"/>
              <w:left w:w="100" w:type="dxa"/>
            </w:tcMar>
          </w:tcPr>
          <w:p w14:paraId="632C585B" w14:textId="77777777" w:rsidR="006C3AAF" w:rsidRDefault="006671B3">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284" w:type="dxa"/>
            <w:tcMar>
              <w:top w:w="50" w:type="dxa"/>
              <w:left w:w="100" w:type="dxa"/>
            </w:tcMar>
            <w:vAlign w:val="center"/>
          </w:tcPr>
          <w:p w14:paraId="3746841C" w14:textId="77777777" w:rsidR="006C3AAF" w:rsidRDefault="006C3AAF">
            <w:pPr>
              <w:spacing w:after="0"/>
              <w:ind w:left="135"/>
            </w:pPr>
          </w:p>
        </w:tc>
      </w:tr>
      <w:tr w:rsidR="006C3AAF" w14:paraId="61E2FBEC" w14:textId="77777777">
        <w:trPr>
          <w:trHeight w:val="144"/>
          <w:tblCellSpacing w:w="0" w:type="dxa"/>
        </w:trPr>
        <w:tc>
          <w:tcPr>
            <w:tcW w:w="792" w:type="dxa"/>
            <w:tcMar>
              <w:top w:w="50" w:type="dxa"/>
              <w:left w:w="100" w:type="dxa"/>
            </w:tcMar>
            <w:vAlign w:val="center"/>
          </w:tcPr>
          <w:p w14:paraId="67E41B43" w14:textId="77777777" w:rsidR="006C3AAF" w:rsidRDefault="006671B3">
            <w:pPr>
              <w:spacing w:after="0"/>
            </w:pPr>
            <w:r>
              <w:rPr>
                <w:rFonts w:ascii="Times New Roman" w:hAnsi="Times New Roman"/>
                <w:color w:val="000000"/>
                <w:sz w:val="24"/>
              </w:rPr>
              <w:t>6</w:t>
            </w:r>
          </w:p>
        </w:tc>
        <w:tc>
          <w:tcPr>
            <w:tcW w:w="3448" w:type="dxa"/>
            <w:tcMar>
              <w:top w:w="50" w:type="dxa"/>
              <w:left w:w="100" w:type="dxa"/>
            </w:tcMar>
          </w:tcPr>
          <w:p w14:paraId="34F6CD41" w14:textId="77777777" w:rsidR="006C3AAF" w:rsidRDefault="006671B3">
            <w:pPr>
              <w:pStyle w:val="Style10"/>
              <w:widowControl/>
              <w:spacing w:line="360" w:lineRule="auto"/>
              <w:jc w:val="both"/>
            </w:pPr>
            <w:r>
              <w:rPr>
                <w:rStyle w:val="FontStyle19"/>
                <w:rFonts w:ascii="Times New Roman" w:hAnsi="Times New Roman" w:cs="Times New Roman"/>
                <w:sz w:val="24"/>
                <w:szCs w:val="24"/>
                <w:lang w:eastAsia="en-US"/>
              </w:rPr>
              <w:t>Unite 5. Мой маленький  питомец</w:t>
            </w:r>
          </w:p>
        </w:tc>
        <w:tc>
          <w:tcPr>
            <w:tcW w:w="1123" w:type="dxa"/>
            <w:tcMar>
              <w:top w:w="50" w:type="dxa"/>
              <w:left w:w="100" w:type="dxa"/>
            </w:tcMar>
            <w:vAlign w:val="center"/>
          </w:tcPr>
          <w:p w14:paraId="7B2D1060" w14:textId="77777777" w:rsidR="006C3AAF" w:rsidRDefault="006671B3">
            <w:pPr>
              <w:spacing w:after="0"/>
              <w:ind w:left="135"/>
              <w:jc w:val="center"/>
            </w:pPr>
            <w:r>
              <w:rPr>
                <w:rFonts w:ascii="Times New Roman" w:hAnsi="Times New Roman"/>
                <w:color w:val="000000"/>
                <w:sz w:val="24"/>
              </w:rPr>
              <w:t xml:space="preserve"> 14 </w:t>
            </w:r>
          </w:p>
        </w:tc>
        <w:tc>
          <w:tcPr>
            <w:tcW w:w="1146" w:type="dxa"/>
            <w:tcMar>
              <w:top w:w="50" w:type="dxa"/>
              <w:left w:w="100" w:type="dxa"/>
            </w:tcMar>
          </w:tcPr>
          <w:p w14:paraId="0ADA23F2" w14:textId="77777777" w:rsidR="006C3AAF" w:rsidRDefault="006671B3">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203" w:type="dxa"/>
            <w:tcMar>
              <w:top w:w="50" w:type="dxa"/>
              <w:left w:w="100" w:type="dxa"/>
            </w:tcMar>
          </w:tcPr>
          <w:p w14:paraId="6DA1B222" w14:textId="77777777" w:rsidR="006C3AAF" w:rsidRDefault="006671B3">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284" w:type="dxa"/>
            <w:tcMar>
              <w:top w:w="50" w:type="dxa"/>
              <w:left w:w="100" w:type="dxa"/>
            </w:tcMar>
            <w:vAlign w:val="center"/>
          </w:tcPr>
          <w:p w14:paraId="6F3BBD88" w14:textId="77777777" w:rsidR="006C3AAF" w:rsidRDefault="006C3AAF">
            <w:pPr>
              <w:spacing w:after="0"/>
              <w:ind w:left="135"/>
            </w:pPr>
          </w:p>
        </w:tc>
      </w:tr>
      <w:tr w:rsidR="006C3AAF" w14:paraId="3EEA8B6E" w14:textId="77777777">
        <w:trPr>
          <w:trHeight w:val="144"/>
          <w:tblCellSpacing w:w="0" w:type="dxa"/>
        </w:trPr>
        <w:tc>
          <w:tcPr>
            <w:tcW w:w="792" w:type="dxa"/>
            <w:tcMar>
              <w:top w:w="50" w:type="dxa"/>
              <w:left w:w="100" w:type="dxa"/>
            </w:tcMar>
            <w:vAlign w:val="center"/>
          </w:tcPr>
          <w:p w14:paraId="5BE76DC4" w14:textId="77777777" w:rsidR="006C3AAF" w:rsidRDefault="006671B3">
            <w:pPr>
              <w:spacing w:after="0"/>
            </w:pPr>
            <w:r>
              <w:rPr>
                <w:rFonts w:ascii="Times New Roman" w:hAnsi="Times New Roman"/>
                <w:color w:val="000000"/>
                <w:sz w:val="24"/>
              </w:rPr>
              <w:t>7</w:t>
            </w:r>
          </w:p>
        </w:tc>
        <w:tc>
          <w:tcPr>
            <w:tcW w:w="3448" w:type="dxa"/>
            <w:tcMar>
              <w:top w:w="50" w:type="dxa"/>
              <w:left w:w="100" w:type="dxa"/>
            </w:tcMar>
          </w:tcPr>
          <w:p w14:paraId="586ADAA8" w14:textId="77777777" w:rsidR="006C3AAF" w:rsidRDefault="006671B3">
            <w:pPr>
              <w:pStyle w:val="Style10"/>
              <w:widowControl/>
              <w:spacing w:line="360" w:lineRule="auto"/>
              <w:jc w:val="both"/>
            </w:pPr>
            <w:r>
              <w:rPr>
                <w:rStyle w:val="FontStyle19"/>
                <w:rFonts w:ascii="Times New Roman" w:hAnsi="Times New Roman" w:cs="Times New Roman"/>
                <w:sz w:val="24"/>
                <w:szCs w:val="24"/>
                <w:lang w:eastAsia="en-US"/>
              </w:rPr>
              <w:t>Unite 6. В городе</w:t>
            </w:r>
          </w:p>
        </w:tc>
        <w:tc>
          <w:tcPr>
            <w:tcW w:w="1123" w:type="dxa"/>
            <w:tcMar>
              <w:top w:w="50" w:type="dxa"/>
              <w:left w:w="100" w:type="dxa"/>
            </w:tcMar>
            <w:vAlign w:val="center"/>
          </w:tcPr>
          <w:p w14:paraId="165352CC" w14:textId="77777777" w:rsidR="006C3AAF" w:rsidRDefault="006671B3">
            <w:pPr>
              <w:spacing w:after="0"/>
              <w:ind w:left="135"/>
              <w:jc w:val="center"/>
            </w:pPr>
            <w:r>
              <w:rPr>
                <w:rFonts w:ascii="Times New Roman" w:hAnsi="Times New Roman"/>
                <w:color w:val="000000"/>
                <w:sz w:val="24"/>
              </w:rPr>
              <w:t xml:space="preserve"> 6 </w:t>
            </w:r>
          </w:p>
        </w:tc>
        <w:tc>
          <w:tcPr>
            <w:tcW w:w="1146" w:type="dxa"/>
            <w:tcMar>
              <w:top w:w="50" w:type="dxa"/>
              <w:left w:w="100" w:type="dxa"/>
            </w:tcMar>
          </w:tcPr>
          <w:p w14:paraId="159C27F1" w14:textId="77777777" w:rsidR="006C3AAF" w:rsidRDefault="006671B3">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203" w:type="dxa"/>
            <w:tcMar>
              <w:top w:w="50" w:type="dxa"/>
              <w:left w:w="100" w:type="dxa"/>
            </w:tcMar>
          </w:tcPr>
          <w:p w14:paraId="22B4F523" w14:textId="77777777" w:rsidR="006C3AAF" w:rsidRDefault="006671B3">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284" w:type="dxa"/>
            <w:tcMar>
              <w:top w:w="50" w:type="dxa"/>
              <w:left w:w="100" w:type="dxa"/>
            </w:tcMar>
            <w:vAlign w:val="center"/>
          </w:tcPr>
          <w:p w14:paraId="132CF61E" w14:textId="77777777" w:rsidR="006C3AAF" w:rsidRDefault="006C3AAF">
            <w:pPr>
              <w:spacing w:after="0"/>
              <w:ind w:left="135"/>
            </w:pPr>
          </w:p>
        </w:tc>
      </w:tr>
      <w:tr w:rsidR="006C3AAF" w14:paraId="09F77A40" w14:textId="77777777">
        <w:trPr>
          <w:trHeight w:val="144"/>
          <w:tblCellSpacing w:w="0" w:type="dxa"/>
        </w:trPr>
        <w:tc>
          <w:tcPr>
            <w:tcW w:w="792" w:type="dxa"/>
            <w:tcMar>
              <w:top w:w="50" w:type="dxa"/>
              <w:left w:w="100" w:type="dxa"/>
            </w:tcMar>
            <w:vAlign w:val="center"/>
          </w:tcPr>
          <w:p w14:paraId="46F3CD15" w14:textId="77777777" w:rsidR="006C3AAF" w:rsidRDefault="006671B3">
            <w:pPr>
              <w:spacing w:after="0"/>
            </w:pPr>
            <w:r>
              <w:rPr>
                <w:rFonts w:ascii="Times New Roman" w:hAnsi="Times New Roman"/>
                <w:color w:val="000000"/>
                <w:sz w:val="24"/>
              </w:rPr>
              <w:lastRenderedPageBreak/>
              <w:t>8</w:t>
            </w:r>
          </w:p>
        </w:tc>
        <w:tc>
          <w:tcPr>
            <w:tcW w:w="3448" w:type="dxa"/>
            <w:tcMar>
              <w:top w:w="50" w:type="dxa"/>
              <w:left w:w="100" w:type="dxa"/>
            </w:tcMar>
          </w:tcPr>
          <w:p w14:paraId="120F7B78" w14:textId="77777777" w:rsidR="006C3AAF" w:rsidRDefault="006671B3">
            <w:pPr>
              <w:pStyle w:val="Style10"/>
              <w:widowControl/>
              <w:spacing w:line="360" w:lineRule="auto"/>
              <w:jc w:val="both"/>
            </w:pPr>
            <w:r>
              <w:rPr>
                <w:rStyle w:val="FontStyle19"/>
                <w:rFonts w:ascii="Times New Roman" w:hAnsi="Times New Roman" w:cs="Times New Roman"/>
                <w:sz w:val="24"/>
                <w:szCs w:val="24"/>
                <w:lang w:val="ru-RU" w:eastAsia="en-US"/>
              </w:rPr>
              <w:t xml:space="preserve">Контроль </w:t>
            </w:r>
          </w:p>
        </w:tc>
        <w:tc>
          <w:tcPr>
            <w:tcW w:w="1123" w:type="dxa"/>
            <w:tcMar>
              <w:top w:w="50" w:type="dxa"/>
              <w:left w:w="100" w:type="dxa"/>
            </w:tcMar>
            <w:vAlign w:val="center"/>
          </w:tcPr>
          <w:p w14:paraId="77006017" w14:textId="77777777" w:rsidR="006C3AAF" w:rsidRDefault="006671B3">
            <w:pPr>
              <w:spacing w:after="0"/>
              <w:ind w:left="135"/>
              <w:jc w:val="center"/>
            </w:pPr>
            <w:r>
              <w:rPr>
                <w:rFonts w:ascii="Times New Roman" w:hAnsi="Times New Roman"/>
                <w:color w:val="000000"/>
                <w:sz w:val="24"/>
              </w:rPr>
              <w:t xml:space="preserve"> 7 </w:t>
            </w:r>
          </w:p>
        </w:tc>
        <w:tc>
          <w:tcPr>
            <w:tcW w:w="1146" w:type="dxa"/>
            <w:tcMar>
              <w:top w:w="50" w:type="dxa"/>
              <w:left w:w="100" w:type="dxa"/>
            </w:tcMar>
          </w:tcPr>
          <w:p w14:paraId="647346B8" w14:textId="77777777" w:rsidR="006C3AAF" w:rsidRDefault="006671B3">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203" w:type="dxa"/>
            <w:tcMar>
              <w:top w:w="50" w:type="dxa"/>
              <w:left w:w="100" w:type="dxa"/>
            </w:tcMar>
          </w:tcPr>
          <w:p w14:paraId="356CDE21" w14:textId="77777777" w:rsidR="006C3AAF" w:rsidRDefault="006671B3">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284" w:type="dxa"/>
            <w:tcMar>
              <w:top w:w="50" w:type="dxa"/>
              <w:left w:w="100" w:type="dxa"/>
            </w:tcMar>
            <w:vAlign w:val="center"/>
          </w:tcPr>
          <w:p w14:paraId="2C92774C" w14:textId="77777777" w:rsidR="006C3AAF" w:rsidRDefault="006C3AAF">
            <w:pPr>
              <w:spacing w:after="0"/>
              <w:ind w:left="135"/>
            </w:pPr>
          </w:p>
        </w:tc>
      </w:tr>
      <w:tr w:rsidR="006C3AAF" w14:paraId="7BD88F62" w14:textId="77777777">
        <w:trPr>
          <w:trHeight w:val="144"/>
          <w:tblCellSpacing w:w="0" w:type="dxa"/>
        </w:trPr>
        <w:tc>
          <w:tcPr>
            <w:tcW w:w="0" w:type="auto"/>
            <w:gridSpan w:val="2"/>
            <w:tcMar>
              <w:top w:w="50" w:type="dxa"/>
              <w:left w:w="100" w:type="dxa"/>
            </w:tcMar>
            <w:vAlign w:val="center"/>
          </w:tcPr>
          <w:p w14:paraId="7619A258" w14:textId="77777777" w:rsidR="006C3AAF" w:rsidRPr="006671B3" w:rsidRDefault="006671B3">
            <w:pPr>
              <w:spacing w:after="0"/>
              <w:ind w:left="135"/>
              <w:rPr>
                <w:lang w:val="ru-RU"/>
              </w:rPr>
            </w:pPr>
            <w:r w:rsidRPr="006671B3">
              <w:rPr>
                <w:rFonts w:ascii="Times New Roman" w:hAnsi="Times New Roman"/>
                <w:color w:val="000000"/>
                <w:sz w:val="24"/>
                <w:lang w:val="ru-RU"/>
              </w:rPr>
              <w:t>ОБЩЕЕ КОЛИЧЕСТВО ЧАСОВ ПО ПРОГРАММЕ</w:t>
            </w:r>
          </w:p>
        </w:tc>
        <w:tc>
          <w:tcPr>
            <w:tcW w:w="1123" w:type="dxa"/>
            <w:tcMar>
              <w:top w:w="50" w:type="dxa"/>
              <w:left w:w="100" w:type="dxa"/>
            </w:tcMar>
            <w:vAlign w:val="center"/>
          </w:tcPr>
          <w:p w14:paraId="5075F38B" w14:textId="77777777" w:rsidR="006C3AAF" w:rsidRDefault="006671B3">
            <w:pPr>
              <w:spacing w:after="0"/>
              <w:ind w:left="135"/>
              <w:jc w:val="center"/>
            </w:pPr>
            <w:r w:rsidRPr="006671B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146" w:type="dxa"/>
            <w:tcMar>
              <w:top w:w="50" w:type="dxa"/>
              <w:left w:w="100" w:type="dxa"/>
            </w:tcMar>
            <w:vAlign w:val="center"/>
          </w:tcPr>
          <w:p w14:paraId="580CF2C9" w14:textId="77777777" w:rsidR="006C3AAF" w:rsidRDefault="006671B3">
            <w:pPr>
              <w:spacing w:after="0"/>
              <w:ind w:left="135"/>
              <w:jc w:val="center"/>
            </w:pPr>
            <w:r>
              <w:rPr>
                <w:rFonts w:ascii="Times New Roman" w:hAnsi="Times New Roman"/>
                <w:color w:val="000000"/>
                <w:sz w:val="24"/>
              </w:rPr>
              <w:t xml:space="preserve"> 4 </w:t>
            </w:r>
          </w:p>
        </w:tc>
        <w:tc>
          <w:tcPr>
            <w:tcW w:w="1203" w:type="dxa"/>
            <w:tcMar>
              <w:top w:w="50" w:type="dxa"/>
              <w:left w:w="100" w:type="dxa"/>
            </w:tcMar>
          </w:tcPr>
          <w:p w14:paraId="03CAFA51" w14:textId="77777777" w:rsidR="006C3AAF" w:rsidRDefault="006671B3">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5284" w:type="dxa"/>
            <w:tcMar>
              <w:top w:w="50" w:type="dxa"/>
              <w:left w:w="100" w:type="dxa"/>
            </w:tcMar>
          </w:tcPr>
          <w:p w14:paraId="1CF19B1E" w14:textId="77777777" w:rsidR="006C3AAF" w:rsidRDefault="006671B3">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7</w:t>
            </w:r>
          </w:p>
        </w:tc>
      </w:tr>
    </w:tbl>
    <w:p w14:paraId="3E01995D" w14:textId="77777777" w:rsidR="006C3AAF" w:rsidRDefault="006C3AAF">
      <w:pPr>
        <w:sectPr w:rsidR="006C3AAF">
          <w:pgSz w:w="16383" w:h="11906" w:orient="landscape"/>
          <w:pgMar w:top="1134" w:right="850" w:bottom="1134" w:left="1701" w:header="720" w:footer="720" w:gutter="0"/>
          <w:cols w:space="720"/>
        </w:sectPr>
      </w:pPr>
    </w:p>
    <w:p w14:paraId="5E655AE0" w14:textId="77777777" w:rsidR="006C3AAF" w:rsidRDefault="006671B3">
      <w:pPr>
        <w:spacing w:after="0"/>
        <w:ind w:left="120"/>
        <w:rPr>
          <w:rFonts w:ascii="Times New Roman" w:hAnsi="Times New Roman"/>
          <w:b/>
          <w:color w:val="000000"/>
          <w:sz w:val="28"/>
          <w:lang w:val="ru-RU"/>
        </w:rPr>
      </w:pPr>
      <w:r>
        <w:rPr>
          <w:rFonts w:ascii="Times New Roman" w:hAnsi="Times New Roman"/>
          <w:b/>
          <w:color w:val="000000"/>
          <w:sz w:val="28"/>
        </w:rPr>
        <w:lastRenderedPageBreak/>
        <w:t xml:space="preserve"> </w:t>
      </w:r>
      <w:r>
        <w:rPr>
          <w:rFonts w:ascii="Times New Roman" w:hAnsi="Times New Roman"/>
          <w:b/>
          <w:color w:val="000000"/>
          <w:sz w:val="28"/>
          <w:lang w:val="ru-RU"/>
        </w:rPr>
        <w:t>8 Б,Г,Л,М,У</w:t>
      </w:r>
    </w:p>
    <w:tbl>
      <w:tblPr>
        <w:tblStyle w:val="af"/>
        <w:tblW w:w="13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1057"/>
        <w:gridCol w:w="1857"/>
        <w:gridCol w:w="1918"/>
        <w:gridCol w:w="5595"/>
      </w:tblGrid>
      <w:tr w:rsidR="006C3AAF" w14:paraId="6DC24791" w14:textId="77777777" w:rsidTr="006671B3">
        <w:tc>
          <w:tcPr>
            <w:tcW w:w="3185" w:type="dxa"/>
            <w:vMerge w:val="restart"/>
          </w:tcPr>
          <w:p w14:paraId="715C3843" w14:textId="77777777" w:rsidR="006C3AAF" w:rsidRDefault="006671B3">
            <w:pPr>
              <w:jc w:val="both"/>
              <w:rPr>
                <w:rFonts w:ascii="Times New Roman" w:hAnsi="Times New Roman" w:cs="Times New Roman"/>
                <w:b/>
                <w:sz w:val="24"/>
                <w:szCs w:val="24"/>
              </w:rPr>
            </w:pPr>
            <w:r>
              <w:rPr>
                <w:rFonts w:ascii="Times New Roman" w:hAnsi="Times New Roman" w:cs="Times New Roman"/>
                <w:b/>
                <w:sz w:val="24"/>
                <w:szCs w:val="24"/>
              </w:rPr>
              <w:t>Тема</w:t>
            </w:r>
          </w:p>
        </w:tc>
        <w:tc>
          <w:tcPr>
            <w:tcW w:w="4832" w:type="dxa"/>
            <w:gridSpan w:val="3"/>
            <w:vAlign w:val="center"/>
          </w:tcPr>
          <w:p w14:paraId="79E749F6" w14:textId="77777777" w:rsidR="006C3AAF" w:rsidRDefault="006671B3">
            <w:pPr>
              <w:jc w:val="both"/>
              <w:rPr>
                <w:rFonts w:ascii="Times New Roman" w:hAnsi="Times New Roman" w:cs="Times New Roman"/>
                <w:b/>
                <w:sz w:val="24"/>
                <w:szCs w:val="24"/>
              </w:rPr>
            </w:pPr>
            <w:r>
              <w:rPr>
                <w:rFonts w:ascii="Times New Roman" w:hAnsi="Times New Roman"/>
                <w:b/>
                <w:color w:val="000000"/>
                <w:sz w:val="24"/>
              </w:rPr>
              <w:t>Количество часов</w:t>
            </w:r>
          </w:p>
        </w:tc>
        <w:tc>
          <w:tcPr>
            <w:tcW w:w="5595" w:type="dxa"/>
            <w:vAlign w:val="center"/>
          </w:tcPr>
          <w:p w14:paraId="390D6AAA" w14:textId="77777777" w:rsidR="006C3AAF" w:rsidRDefault="006671B3">
            <w:pPr>
              <w:spacing w:after="0"/>
              <w:ind w:left="135"/>
            </w:pPr>
            <w:r>
              <w:rPr>
                <w:rFonts w:ascii="Times New Roman" w:hAnsi="Times New Roman"/>
                <w:b/>
                <w:color w:val="000000"/>
                <w:sz w:val="24"/>
              </w:rPr>
              <w:t xml:space="preserve">Электронные (цифровые) образовательные ресурсы </w:t>
            </w:r>
          </w:p>
          <w:p w14:paraId="52C1BED1" w14:textId="77777777" w:rsidR="006C3AAF" w:rsidRDefault="006C3AAF">
            <w:pPr>
              <w:jc w:val="both"/>
              <w:rPr>
                <w:rFonts w:ascii="Times New Roman" w:hAnsi="Times New Roman"/>
                <w:b/>
                <w:color w:val="000000"/>
                <w:sz w:val="24"/>
              </w:rPr>
            </w:pPr>
          </w:p>
        </w:tc>
      </w:tr>
      <w:tr w:rsidR="006C3AAF" w14:paraId="2A18868A" w14:textId="77777777" w:rsidTr="006671B3">
        <w:tc>
          <w:tcPr>
            <w:tcW w:w="3185" w:type="dxa"/>
            <w:vMerge/>
          </w:tcPr>
          <w:p w14:paraId="5140783E" w14:textId="77777777" w:rsidR="006C3AAF" w:rsidRDefault="006C3AAF">
            <w:pPr>
              <w:jc w:val="both"/>
              <w:rPr>
                <w:rFonts w:ascii="Times New Roman" w:hAnsi="Times New Roman" w:cs="Times New Roman"/>
                <w:b/>
                <w:sz w:val="24"/>
                <w:szCs w:val="24"/>
              </w:rPr>
            </w:pPr>
          </w:p>
        </w:tc>
        <w:tc>
          <w:tcPr>
            <w:tcW w:w="1057" w:type="dxa"/>
            <w:vAlign w:val="center"/>
          </w:tcPr>
          <w:p w14:paraId="3151B206" w14:textId="77777777" w:rsidR="006C3AAF" w:rsidRDefault="006671B3">
            <w:pPr>
              <w:spacing w:after="0"/>
              <w:ind w:left="135"/>
            </w:pPr>
            <w:r>
              <w:rPr>
                <w:rFonts w:ascii="Times New Roman" w:hAnsi="Times New Roman"/>
                <w:b/>
                <w:color w:val="000000"/>
                <w:sz w:val="24"/>
              </w:rPr>
              <w:t xml:space="preserve">Всего </w:t>
            </w:r>
          </w:p>
          <w:p w14:paraId="26275F4E" w14:textId="77777777" w:rsidR="006C3AAF" w:rsidRDefault="006C3AAF">
            <w:pPr>
              <w:spacing w:after="0"/>
              <w:ind w:left="135"/>
              <w:rPr>
                <w:rFonts w:ascii="Times New Roman" w:hAnsi="Times New Roman" w:cs="Times New Roman"/>
                <w:b/>
                <w:sz w:val="24"/>
                <w:szCs w:val="24"/>
              </w:rPr>
            </w:pPr>
          </w:p>
        </w:tc>
        <w:tc>
          <w:tcPr>
            <w:tcW w:w="1857" w:type="dxa"/>
            <w:vAlign w:val="center"/>
          </w:tcPr>
          <w:p w14:paraId="4F8005FB" w14:textId="77777777" w:rsidR="006C3AAF" w:rsidRDefault="006671B3">
            <w:pPr>
              <w:spacing w:after="0"/>
              <w:ind w:left="135"/>
            </w:pPr>
            <w:r>
              <w:rPr>
                <w:rFonts w:ascii="Times New Roman" w:hAnsi="Times New Roman"/>
                <w:b/>
                <w:color w:val="000000"/>
                <w:sz w:val="24"/>
              </w:rPr>
              <w:t xml:space="preserve">Контрольные работы </w:t>
            </w:r>
          </w:p>
          <w:p w14:paraId="7D72556E" w14:textId="77777777" w:rsidR="006C3AAF" w:rsidRDefault="006C3AAF">
            <w:pPr>
              <w:spacing w:after="0"/>
              <w:ind w:left="135"/>
              <w:rPr>
                <w:rFonts w:ascii="Times New Roman" w:hAnsi="Times New Roman" w:cs="Times New Roman"/>
                <w:b/>
                <w:sz w:val="24"/>
                <w:szCs w:val="24"/>
              </w:rPr>
            </w:pPr>
          </w:p>
        </w:tc>
        <w:tc>
          <w:tcPr>
            <w:tcW w:w="1918" w:type="dxa"/>
          </w:tcPr>
          <w:p w14:paraId="264468B4" w14:textId="77777777" w:rsidR="006C3AAF" w:rsidRDefault="006671B3">
            <w:pPr>
              <w:spacing w:after="0"/>
              <w:ind w:left="135"/>
            </w:pPr>
            <w:r>
              <w:rPr>
                <w:rFonts w:ascii="Times New Roman" w:hAnsi="Times New Roman"/>
                <w:b/>
                <w:color w:val="000000"/>
                <w:sz w:val="24"/>
              </w:rPr>
              <w:t xml:space="preserve">Практические работы </w:t>
            </w:r>
          </w:p>
          <w:p w14:paraId="29719217" w14:textId="77777777" w:rsidR="006C3AAF" w:rsidRDefault="006C3AAF">
            <w:pPr>
              <w:jc w:val="both"/>
              <w:rPr>
                <w:rFonts w:ascii="Times New Roman" w:hAnsi="Times New Roman" w:cs="Times New Roman"/>
                <w:b/>
                <w:sz w:val="24"/>
                <w:szCs w:val="24"/>
              </w:rPr>
            </w:pPr>
          </w:p>
        </w:tc>
        <w:tc>
          <w:tcPr>
            <w:tcW w:w="5595" w:type="dxa"/>
          </w:tcPr>
          <w:p w14:paraId="04FE47E3" w14:textId="77777777" w:rsidR="006C3AAF" w:rsidRDefault="006C3AAF">
            <w:pPr>
              <w:jc w:val="both"/>
              <w:rPr>
                <w:rFonts w:ascii="Times New Roman" w:hAnsi="Times New Roman" w:cs="Times New Roman"/>
                <w:b/>
                <w:sz w:val="24"/>
                <w:szCs w:val="24"/>
              </w:rPr>
            </w:pPr>
          </w:p>
        </w:tc>
      </w:tr>
      <w:tr w:rsidR="006671B3" w14:paraId="59B4A932" w14:textId="77777777" w:rsidTr="006671B3">
        <w:tc>
          <w:tcPr>
            <w:tcW w:w="3185" w:type="dxa"/>
          </w:tcPr>
          <w:p w14:paraId="09EE2305" w14:textId="77777777" w:rsidR="006671B3" w:rsidRDefault="006671B3">
            <w:pPr>
              <w:pStyle w:val="Style10"/>
              <w:widowControl/>
              <w:jc w:val="both"/>
              <w:rPr>
                <w:rFonts w:ascii="Times New Roman" w:hAnsi="Times New Roman" w:cs="Times New Roman"/>
                <w:lang w:eastAsia="en-US"/>
              </w:rPr>
            </w:pPr>
            <w:r>
              <w:rPr>
                <w:rStyle w:val="FontStyle19"/>
                <w:rFonts w:ascii="Times New Roman" w:hAnsi="Times New Roman" w:cs="Times New Roman"/>
                <w:sz w:val="24"/>
                <w:szCs w:val="24"/>
                <w:lang w:eastAsia="en-US"/>
              </w:rPr>
              <w:t>Вводный курс</w:t>
            </w:r>
          </w:p>
        </w:tc>
        <w:tc>
          <w:tcPr>
            <w:tcW w:w="1057" w:type="dxa"/>
          </w:tcPr>
          <w:p w14:paraId="0FC223DA" w14:textId="77777777" w:rsidR="006671B3" w:rsidRDefault="006671B3">
            <w:pPr>
              <w:jc w:val="both"/>
              <w:rPr>
                <w:rFonts w:ascii="Times New Roman" w:hAnsi="Times New Roman" w:cs="Times New Roman"/>
                <w:sz w:val="24"/>
                <w:szCs w:val="24"/>
              </w:rPr>
            </w:pPr>
            <w:r>
              <w:rPr>
                <w:rFonts w:ascii="Times New Roman" w:hAnsi="Times New Roman" w:cs="Times New Roman"/>
                <w:sz w:val="24"/>
                <w:szCs w:val="24"/>
              </w:rPr>
              <w:t>8</w:t>
            </w:r>
          </w:p>
        </w:tc>
        <w:tc>
          <w:tcPr>
            <w:tcW w:w="1857" w:type="dxa"/>
          </w:tcPr>
          <w:p w14:paraId="25E61C0B" w14:textId="77777777" w:rsidR="006671B3" w:rsidRDefault="006671B3">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8" w:type="dxa"/>
          </w:tcPr>
          <w:p w14:paraId="07CE8E2B" w14:textId="77777777" w:rsidR="006671B3" w:rsidRDefault="006671B3">
            <w:pPr>
              <w:jc w:val="both"/>
              <w:rPr>
                <w:rFonts w:ascii="Times New Roman" w:hAnsi="Times New Roman" w:cs="Times New Roman"/>
                <w:sz w:val="24"/>
                <w:szCs w:val="24"/>
              </w:rPr>
            </w:pPr>
            <w:r>
              <w:rPr>
                <w:rFonts w:ascii="Times New Roman" w:hAnsi="Times New Roman" w:cs="Times New Roman"/>
                <w:sz w:val="24"/>
                <w:szCs w:val="24"/>
              </w:rPr>
              <w:t>Тест  по вводному курсу</w:t>
            </w:r>
          </w:p>
        </w:tc>
        <w:tc>
          <w:tcPr>
            <w:tcW w:w="5595" w:type="dxa"/>
            <w:vMerge w:val="restart"/>
          </w:tcPr>
          <w:p w14:paraId="2AC1498F" w14:textId="77777777" w:rsidR="006671B3" w:rsidRPr="006671B3" w:rsidRDefault="006671B3" w:rsidP="006671B3">
            <w:pPr>
              <w:jc w:val="both"/>
              <w:rPr>
                <w:rFonts w:ascii="Times New Roman" w:hAnsi="Times New Roman" w:cs="Times New Roman"/>
                <w:sz w:val="24"/>
                <w:szCs w:val="24"/>
              </w:rPr>
            </w:pPr>
            <w:r w:rsidRPr="006671B3">
              <w:rPr>
                <w:rFonts w:ascii="Times New Roman" w:hAnsi="Times New Roman" w:cs="Times New Roman"/>
                <w:sz w:val="24"/>
                <w:szCs w:val="24"/>
              </w:rPr>
              <w:t>1.  http://www.atlasgeo.net/htmlg/France.htm</w:t>
            </w:r>
          </w:p>
          <w:p w14:paraId="542FC97E" w14:textId="77777777" w:rsidR="006671B3" w:rsidRPr="006671B3" w:rsidRDefault="006671B3" w:rsidP="006671B3">
            <w:pPr>
              <w:jc w:val="both"/>
              <w:rPr>
                <w:rFonts w:ascii="Times New Roman" w:hAnsi="Times New Roman" w:cs="Times New Roman"/>
                <w:sz w:val="24"/>
                <w:szCs w:val="24"/>
              </w:rPr>
            </w:pPr>
            <w:r w:rsidRPr="006671B3">
              <w:rPr>
                <w:rFonts w:ascii="Times New Roman" w:hAnsi="Times New Roman" w:cs="Times New Roman"/>
                <w:sz w:val="24"/>
                <w:szCs w:val="24"/>
              </w:rPr>
              <w:t>2. http://www.cortland.edu/flteach/civ/voyage/voyage.htm</w:t>
            </w:r>
          </w:p>
          <w:p w14:paraId="4851B8BF" w14:textId="77777777" w:rsidR="006671B3" w:rsidRPr="006671B3" w:rsidRDefault="006671B3" w:rsidP="006671B3">
            <w:pPr>
              <w:jc w:val="both"/>
              <w:rPr>
                <w:rFonts w:ascii="Times New Roman" w:hAnsi="Times New Roman" w:cs="Times New Roman"/>
                <w:sz w:val="24"/>
                <w:szCs w:val="24"/>
              </w:rPr>
            </w:pPr>
            <w:r w:rsidRPr="006671B3">
              <w:rPr>
                <w:rFonts w:ascii="Times New Roman" w:hAnsi="Times New Roman" w:cs="Times New Roman"/>
                <w:sz w:val="24"/>
                <w:szCs w:val="24"/>
              </w:rPr>
              <w:t>3. http://www.bonjourdefrance.com/</w:t>
            </w:r>
          </w:p>
          <w:p w14:paraId="1A30B5A1" w14:textId="0229464A" w:rsidR="006671B3" w:rsidRDefault="006671B3" w:rsidP="006671B3">
            <w:pPr>
              <w:jc w:val="both"/>
              <w:rPr>
                <w:rFonts w:ascii="Times New Roman" w:hAnsi="Times New Roman" w:cs="Times New Roman"/>
                <w:sz w:val="24"/>
                <w:szCs w:val="24"/>
              </w:rPr>
            </w:pPr>
            <w:r w:rsidRPr="006671B3">
              <w:rPr>
                <w:rFonts w:ascii="Times New Roman" w:hAnsi="Times New Roman" w:cs="Times New Roman"/>
                <w:sz w:val="24"/>
                <w:szCs w:val="24"/>
              </w:rPr>
              <w:t>4. http://cv.100cv.com/</w:t>
            </w:r>
          </w:p>
        </w:tc>
      </w:tr>
      <w:tr w:rsidR="006671B3" w14:paraId="6E24F5F7" w14:textId="77777777" w:rsidTr="006671B3">
        <w:tc>
          <w:tcPr>
            <w:tcW w:w="3185" w:type="dxa"/>
          </w:tcPr>
          <w:p w14:paraId="02CBB67D" w14:textId="77777777" w:rsidR="006671B3" w:rsidRPr="006671B3" w:rsidRDefault="006671B3">
            <w:pPr>
              <w:pStyle w:val="Style10"/>
              <w:widowControl/>
              <w:jc w:val="both"/>
              <w:rPr>
                <w:rFonts w:ascii="Times New Roman" w:hAnsi="Times New Roman" w:cs="Times New Roman"/>
                <w:lang w:val="ru-RU" w:eastAsia="en-US"/>
              </w:rPr>
            </w:pPr>
            <w:r>
              <w:rPr>
                <w:rStyle w:val="FontStyle19"/>
                <w:rFonts w:ascii="Times New Roman" w:hAnsi="Times New Roman" w:cs="Times New Roman"/>
                <w:sz w:val="24"/>
                <w:szCs w:val="24"/>
                <w:lang w:eastAsia="en-US"/>
              </w:rPr>
              <w:t>Unite</w:t>
            </w:r>
            <w:r w:rsidRPr="006671B3">
              <w:rPr>
                <w:rStyle w:val="FontStyle19"/>
                <w:rFonts w:ascii="Times New Roman" w:hAnsi="Times New Roman" w:cs="Times New Roman"/>
                <w:sz w:val="24"/>
                <w:szCs w:val="24"/>
                <w:lang w:val="ru-RU" w:eastAsia="en-US"/>
              </w:rPr>
              <w:t xml:space="preserve"> 1. Жак Тардьё и его семья</w:t>
            </w:r>
          </w:p>
        </w:tc>
        <w:tc>
          <w:tcPr>
            <w:tcW w:w="1057" w:type="dxa"/>
          </w:tcPr>
          <w:p w14:paraId="5C248C49" w14:textId="77777777" w:rsidR="006671B3" w:rsidRDefault="006671B3">
            <w:pPr>
              <w:jc w:val="both"/>
              <w:rPr>
                <w:rFonts w:ascii="Times New Roman" w:hAnsi="Times New Roman" w:cs="Times New Roman"/>
                <w:sz w:val="24"/>
                <w:szCs w:val="24"/>
              </w:rPr>
            </w:pPr>
            <w:r>
              <w:rPr>
                <w:rFonts w:ascii="Times New Roman" w:hAnsi="Times New Roman" w:cs="Times New Roman"/>
                <w:sz w:val="24"/>
                <w:szCs w:val="24"/>
              </w:rPr>
              <w:t>8</w:t>
            </w:r>
          </w:p>
        </w:tc>
        <w:tc>
          <w:tcPr>
            <w:tcW w:w="1857" w:type="dxa"/>
          </w:tcPr>
          <w:p w14:paraId="0126B32E" w14:textId="77777777" w:rsidR="006671B3" w:rsidRDefault="006671B3">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8" w:type="dxa"/>
          </w:tcPr>
          <w:p w14:paraId="44B489FB" w14:textId="77777777" w:rsidR="006671B3" w:rsidRDefault="006671B3">
            <w:pPr>
              <w:jc w:val="both"/>
              <w:rPr>
                <w:rFonts w:ascii="Times New Roman" w:hAnsi="Times New Roman" w:cs="Times New Roman"/>
                <w:sz w:val="24"/>
                <w:szCs w:val="24"/>
              </w:rPr>
            </w:pPr>
            <w:r>
              <w:rPr>
                <w:rFonts w:ascii="Times New Roman" w:hAnsi="Times New Roman" w:cs="Times New Roman"/>
                <w:sz w:val="24"/>
                <w:szCs w:val="24"/>
              </w:rPr>
              <w:t>Контроль  работы с лексикой</w:t>
            </w:r>
          </w:p>
        </w:tc>
        <w:tc>
          <w:tcPr>
            <w:tcW w:w="5595" w:type="dxa"/>
            <w:vMerge/>
          </w:tcPr>
          <w:p w14:paraId="5D1E4AB5" w14:textId="6F54FED6" w:rsidR="006671B3" w:rsidRDefault="006671B3" w:rsidP="006671B3">
            <w:pPr>
              <w:jc w:val="both"/>
              <w:rPr>
                <w:rFonts w:ascii="Times New Roman" w:hAnsi="Times New Roman" w:cs="Times New Roman"/>
                <w:sz w:val="24"/>
                <w:szCs w:val="24"/>
              </w:rPr>
            </w:pPr>
          </w:p>
        </w:tc>
      </w:tr>
      <w:tr w:rsidR="006671B3" w14:paraId="3C2992D9" w14:textId="77777777" w:rsidTr="006671B3">
        <w:tc>
          <w:tcPr>
            <w:tcW w:w="3185" w:type="dxa"/>
          </w:tcPr>
          <w:p w14:paraId="1AFCFA5F" w14:textId="77777777" w:rsidR="006671B3" w:rsidRDefault="006671B3">
            <w:pPr>
              <w:pStyle w:val="Style10"/>
              <w:widowControl/>
              <w:jc w:val="both"/>
              <w:rPr>
                <w:rFonts w:ascii="Times New Roman" w:hAnsi="Times New Roman" w:cs="Times New Roman"/>
                <w:lang w:eastAsia="en-US"/>
              </w:rPr>
            </w:pPr>
            <w:r>
              <w:rPr>
                <w:rStyle w:val="FontStyle19"/>
                <w:rFonts w:ascii="Times New Roman" w:hAnsi="Times New Roman" w:cs="Times New Roman"/>
                <w:sz w:val="24"/>
                <w:szCs w:val="24"/>
                <w:lang w:eastAsia="en-US"/>
              </w:rPr>
              <w:t>Unite 2. Звенит звонок</w:t>
            </w:r>
          </w:p>
        </w:tc>
        <w:tc>
          <w:tcPr>
            <w:tcW w:w="1057" w:type="dxa"/>
          </w:tcPr>
          <w:p w14:paraId="761DC8E1" w14:textId="77777777" w:rsidR="006671B3" w:rsidRDefault="006671B3">
            <w:pPr>
              <w:jc w:val="both"/>
              <w:rPr>
                <w:rFonts w:ascii="Times New Roman" w:hAnsi="Times New Roman" w:cs="Times New Roman"/>
                <w:sz w:val="24"/>
                <w:szCs w:val="24"/>
              </w:rPr>
            </w:pPr>
            <w:r>
              <w:rPr>
                <w:rFonts w:ascii="Times New Roman" w:hAnsi="Times New Roman" w:cs="Times New Roman"/>
                <w:sz w:val="24"/>
                <w:szCs w:val="24"/>
              </w:rPr>
              <w:t>12</w:t>
            </w:r>
          </w:p>
        </w:tc>
        <w:tc>
          <w:tcPr>
            <w:tcW w:w="1857" w:type="dxa"/>
          </w:tcPr>
          <w:p w14:paraId="6FB04CAE" w14:textId="77777777" w:rsidR="006671B3" w:rsidRDefault="006671B3">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8" w:type="dxa"/>
          </w:tcPr>
          <w:p w14:paraId="597AB39C" w14:textId="77777777" w:rsidR="006671B3" w:rsidRDefault="006671B3">
            <w:pPr>
              <w:jc w:val="both"/>
              <w:rPr>
                <w:rFonts w:ascii="Times New Roman" w:hAnsi="Times New Roman" w:cs="Times New Roman"/>
                <w:sz w:val="24"/>
                <w:szCs w:val="24"/>
              </w:rPr>
            </w:pPr>
            <w:r>
              <w:rPr>
                <w:rFonts w:ascii="Times New Roman" w:hAnsi="Times New Roman" w:cs="Times New Roman"/>
                <w:sz w:val="24"/>
                <w:szCs w:val="24"/>
              </w:rPr>
              <w:t>Лексико-грамматический тест</w:t>
            </w:r>
          </w:p>
        </w:tc>
        <w:tc>
          <w:tcPr>
            <w:tcW w:w="5595" w:type="dxa"/>
            <w:vMerge/>
          </w:tcPr>
          <w:p w14:paraId="53494003" w14:textId="77777777" w:rsidR="006671B3" w:rsidRDefault="006671B3">
            <w:pPr>
              <w:jc w:val="both"/>
              <w:rPr>
                <w:rFonts w:ascii="Times New Roman" w:hAnsi="Times New Roman" w:cs="Times New Roman"/>
                <w:sz w:val="24"/>
                <w:szCs w:val="24"/>
              </w:rPr>
            </w:pPr>
          </w:p>
        </w:tc>
      </w:tr>
      <w:tr w:rsidR="006671B3" w14:paraId="297077B1" w14:textId="77777777" w:rsidTr="006671B3">
        <w:tc>
          <w:tcPr>
            <w:tcW w:w="3185" w:type="dxa"/>
          </w:tcPr>
          <w:p w14:paraId="21F36DEB" w14:textId="77777777" w:rsidR="006671B3" w:rsidRDefault="006671B3">
            <w:pPr>
              <w:pStyle w:val="Style10"/>
              <w:widowControl/>
              <w:jc w:val="both"/>
              <w:rPr>
                <w:rFonts w:ascii="Times New Roman" w:hAnsi="Times New Roman" w:cs="Times New Roman"/>
                <w:lang w:eastAsia="en-US"/>
              </w:rPr>
            </w:pPr>
            <w:r>
              <w:rPr>
                <w:rStyle w:val="FontStyle19"/>
                <w:rFonts w:ascii="Times New Roman" w:hAnsi="Times New Roman" w:cs="Times New Roman"/>
                <w:sz w:val="24"/>
                <w:szCs w:val="24"/>
                <w:lang w:eastAsia="en-US"/>
              </w:rPr>
              <w:t>Unite 3. День рождения Сюзанны</w:t>
            </w:r>
          </w:p>
        </w:tc>
        <w:tc>
          <w:tcPr>
            <w:tcW w:w="1057" w:type="dxa"/>
          </w:tcPr>
          <w:p w14:paraId="12CC971B" w14:textId="77777777" w:rsidR="006671B3" w:rsidRDefault="006671B3">
            <w:pPr>
              <w:jc w:val="both"/>
              <w:rPr>
                <w:rFonts w:ascii="Times New Roman" w:hAnsi="Times New Roman" w:cs="Times New Roman"/>
                <w:sz w:val="24"/>
                <w:szCs w:val="24"/>
              </w:rPr>
            </w:pPr>
            <w:r>
              <w:rPr>
                <w:rFonts w:ascii="Times New Roman" w:hAnsi="Times New Roman" w:cs="Times New Roman"/>
                <w:sz w:val="24"/>
                <w:szCs w:val="24"/>
              </w:rPr>
              <w:t>6</w:t>
            </w:r>
          </w:p>
        </w:tc>
        <w:tc>
          <w:tcPr>
            <w:tcW w:w="1857" w:type="dxa"/>
          </w:tcPr>
          <w:p w14:paraId="4DCDAC44" w14:textId="77777777" w:rsidR="006671B3" w:rsidRDefault="006671B3">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8" w:type="dxa"/>
          </w:tcPr>
          <w:p w14:paraId="66569527" w14:textId="77777777" w:rsidR="006671B3" w:rsidRDefault="006671B3">
            <w:pPr>
              <w:jc w:val="both"/>
              <w:rPr>
                <w:rFonts w:ascii="Times New Roman" w:hAnsi="Times New Roman" w:cs="Times New Roman"/>
                <w:sz w:val="24"/>
                <w:szCs w:val="24"/>
              </w:rPr>
            </w:pPr>
            <w:r>
              <w:rPr>
                <w:rFonts w:ascii="Times New Roman" w:hAnsi="Times New Roman" w:cs="Times New Roman"/>
                <w:sz w:val="24"/>
                <w:szCs w:val="24"/>
              </w:rPr>
              <w:t>Контроль лексики и грамматики</w:t>
            </w:r>
          </w:p>
        </w:tc>
        <w:tc>
          <w:tcPr>
            <w:tcW w:w="5595" w:type="dxa"/>
            <w:vMerge/>
          </w:tcPr>
          <w:p w14:paraId="22A4DAF4" w14:textId="77777777" w:rsidR="006671B3" w:rsidRDefault="006671B3">
            <w:pPr>
              <w:jc w:val="both"/>
              <w:rPr>
                <w:rFonts w:ascii="Times New Roman" w:hAnsi="Times New Roman" w:cs="Times New Roman"/>
                <w:sz w:val="24"/>
                <w:szCs w:val="24"/>
              </w:rPr>
            </w:pPr>
          </w:p>
        </w:tc>
      </w:tr>
      <w:tr w:rsidR="006C3AAF" w14:paraId="7610B46A" w14:textId="77777777" w:rsidTr="006671B3">
        <w:tc>
          <w:tcPr>
            <w:tcW w:w="3185" w:type="dxa"/>
          </w:tcPr>
          <w:p w14:paraId="5AAC8BDA" w14:textId="77777777" w:rsidR="006C3AAF" w:rsidRDefault="006671B3">
            <w:pPr>
              <w:pStyle w:val="Style10"/>
              <w:widowControl/>
              <w:jc w:val="both"/>
              <w:rPr>
                <w:rFonts w:ascii="Times New Roman" w:hAnsi="Times New Roman" w:cs="Times New Roman"/>
                <w:lang w:eastAsia="en-US"/>
              </w:rPr>
            </w:pPr>
            <w:r>
              <w:rPr>
                <w:rStyle w:val="FontStyle19"/>
                <w:rFonts w:ascii="Times New Roman" w:hAnsi="Times New Roman" w:cs="Times New Roman"/>
                <w:sz w:val="24"/>
                <w:szCs w:val="24"/>
                <w:lang w:eastAsia="en-US"/>
              </w:rPr>
              <w:t>Итого</w:t>
            </w:r>
          </w:p>
        </w:tc>
        <w:tc>
          <w:tcPr>
            <w:tcW w:w="1057" w:type="dxa"/>
          </w:tcPr>
          <w:p w14:paraId="287E2022" w14:textId="77777777" w:rsidR="006C3AAF" w:rsidRDefault="006671B3">
            <w:pPr>
              <w:jc w:val="both"/>
              <w:rPr>
                <w:rFonts w:ascii="Times New Roman" w:hAnsi="Times New Roman" w:cs="Times New Roman"/>
                <w:sz w:val="24"/>
                <w:szCs w:val="24"/>
              </w:rPr>
            </w:pPr>
            <w:r>
              <w:rPr>
                <w:rFonts w:ascii="Times New Roman" w:hAnsi="Times New Roman" w:cs="Times New Roman"/>
                <w:sz w:val="24"/>
                <w:szCs w:val="24"/>
              </w:rPr>
              <w:t>34</w:t>
            </w:r>
          </w:p>
        </w:tc>
        <w:tc>
          <w:tcPr>
            <w:tcW w:w="1857" w:type="dxa"/>
          </w:tcPr>
          <w:p w14:paraId="09A38E73" w14:textId="77777777" w:rsidR="006C3AAF" w:rsidRDefault="006671B3">
            <w:pPr>
              <w:jc w:val="both"/>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918" w:type="dxa"/>
          </w:tcPr>
          <w:p w14:paraId="629C79F0" w14:textId="77777777" w:rsidR="006C3AAF" w:rsidRDefault="006671B3">
            <w:pPr>
              <w:jc w:val="both"/>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5595" w:type="dxa"/>
          </w:tcPr>
          <w:p w14:paraId="27FED3D1" w14:textId="77777777" w:rsidR="006C3AAF" w:rsidRDefault="006C3AAF">
            <w:pPr>
              <w:jc w:val="both"/>
              <w:rPr>
                <w:rFonts w:ascii="Times New Roman" w:hAnsi="Times New Roman" w:cs="Times New Roman"/>
                <w:sz w:val="24"/>
                <w:szCs w:val="24"/>
                <w:lang w:val="ru-RU"/>
              </w:rPr>
            </w:pPr>
          </w:p>
        </w:tc>
      </w:tr>
    </w:tbl>
    <w:p w14:paraId="79E64F40" w14:textId="77777777" w:rsidR="006C3AAF" w:rsidRDefault="006671B3">
      <w:pPr>
        <w:spacing w:after="0"/>
        <w:ind w:left="120"/>
      </w:pPr>
      <w:r>
        <w:rPr>
          <w:rFonts w:ascii="Times New Roman" w:hAnsi="Times New Roman"/>
          <w:b/>
          <w:color w:val="000000"/>
          <w:sz w:val="28"/>
          <w:lang w:val="ru-RU"/>
        </w:rPr>
        <w:t>9 А</w:t>
      </w:r>
      <w:r>
        <w:rPr>
          <w:rFonts w:ascii="Times New Roman" w:hAnsi="Times New Roman"/>
          <w:b/>
          <w:color w:val="000000"/>
          <w:sz w:val="28"/>
        </w:rPr>
        <w:t xml:space="preserve"> КЛАСС </w:t>
      </w:r>
    </w:p>
    <w:tbl>
      <w:tblPr>
        <w:tblW w:w="13594" w:type="dxa"/>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13"/>
        <w:gridCol w:w="2196"/>
        <w:gridCol w:w="1080"/>
        <w:gridCol w:w="1970"/>
        <w:gridCol w:w="2127"/>
        <w:gridCol w:w="5508"/>
      </w:tblGrid>
      <w:tr w:rsidR="006C3AAF" w14:paraId="7EDC62B1" w14:textId="77777777" w:rsidTr="006671B3">
        <w:trPr>
          <w:trHeight w:val="144"/>
          <w:tblCellSpacing w:w="0" w:type="dxa"/>
        </w:trPr>
        <w:tc>
          <w:tcPr>
            <w:tcW w:w="713" w:type="dxa"/>
            <w:vMerge w:val="restart"/>
            <w:tcMar>
              <w:top w:w="50" w:type="dxa"/>
              <w:left w:w="100" w:type="dxa"/>
            </w:tcMar>
            <w:vAlign w:val="center"/>
          </w:tcPr>
          <w:p w14:paraId="137B3720" w14:textId="77777777" w:rsidR="006C3AAF" w:rsidRDefault="006671B3">
            <w:pPr>
              <w:spacing w:after="0"/>
              <w:ind w:left="135"/>
            </w:pPr>
            <w:r>
              <w:rPr>
                <w:rFonts w:ascii="Times New Roman" w:hAnsi="Times New Roman"/>
                <w:b/>
                <w:color w:val="000000"/>
                <w:sz w:val="24"/>
              </w:rPr>
              <w:t xml:space="preserve">№ п/п </w:t>
            </w:r>
          </w:p>
          <w:p w14:paraId="78FE7740" w14:textId="77777777" w:rsidR="006C3AAF" w:rsidRDefault="006C3AAF">
            <w:pPr>
              <w:spacing w:after="0"/>
              <w:ind w:left="135"/>
            </w:pPr>
          </w:p>
        </w:tc>
        <w:tc>
          <w:tcPr>
            <w:tcW w:w="2196" w:type="dxa"/>
            <w:vMerge w:val="restart"/>
            <w:tcMar>
              <w:top w:w="50" w:type="dxa"/>
              <w:left w:w="100" w:type="dxa"/>
            </w:tcMar>
            <w:vAlign w:val="center"/>
          </w:tcPr>
          <w:p w14:paraId="5531CE08" w14:textId="77777777" w:rsidR="006C3AAF" w:rsidRDefault="006671B3">
            <w:pPr>
              <w:spacing w:after="0"/>
              <w:ind w:left="135"/>
            </w:pPr>
            <w:r>
              <w:rPr>
                <w:rFonts w:ascii="Times New Roman" w:hAnsi="Times New Roman"/>
                <w:b/>
                <w:color w:val="000000"/>
                <w:sz w:val="24"/>
              </w:rPr>
              <w:t xml:space="preserve">Наименование разделов и тем программы </w:t>
            </w:r>
          </w:p>
          <w:p w14:paraId="72B9E571" w14:textId="77777777" w:rsidR="006C3AAF" w:rsidRDefault="006C3AAF">
            <w:pPr>
              <w:spacing w:after="0"/>
              <w:ind w:left="135"/>
            </w:pPr>
          </w:p>
        </w:tc>
        <w:tc>
          <w:tcPr>
            <w:tcW w:w="0" w:type="auto"/>
            <w:gridSpan w:val="3"/>
            <w:tcMar>
              <w:top w:w="50" w:type="dxa"/>
              <w:left w:w="100" w:type="dxa"/>
            </w:tcMar>
            <w:vAlign w:val="center"/>
          </w:tcPr>
          <w:p w14:paraId="60A40667" w14:textId="77777777" w:rsidR="006C3AAF" w:rsidRDefault="006671B3">
            <w:pPr>
              <w:spacing w:after="0"/>
            </w:pPr>
            <w:r>
              <w:rPr>
                <w:rFonts w:ascii="Times New Roman" w:hAnsi="Times New Roman"/>
                <w:b/>
                <w:color w:val="000000"/>
                <w:sz w:val="24"/>
              </w:rPr>
              <w:t>Количество часов</w:t>
            </w:r>
          </w:p>
        </w:tc>
        <w:tc>
          <w:tcPr>
            <w:tcW w:w="5508" w:type="dxa"/>
            <w:vMerge w:val="restart"/>
            <w:tcMar>
              <w:top w:w="50" w:type="dxa"/>
              <w:left w:w="100" w:type="dxa"/>
            </w:tcMar>
            <w:vAlign w:val="center"/>
          </w:tcPr>
          <w:p w14:paraId="0F967C0E" w14:textId="77777777" w:rsidR="006C3AAF" w:rsidRDefault="006671B3">
            <w:pPr>
              <w:spacing w:after="0"/>
              <w:ind w:left="135"/>
            </w:pPr>
            <w:r>
              <w:rPr>
                <w:rFonts w:ascii="Times New Roman" w:hAnsi="Times New Roman"/>
                <w:b/>
                <w:color w:val="000000"/>
                <w:sz w:val="24"/>
              </w:rPr>
              <w:t xml:space="preserve">Электронные (цифровые) образовательные ресурсы </w:t>
            </w:r>
          </w:p>
          <w:p w14:paraId="1B21E860" w14:textId="77777777" w:rsidR="006C3AAF" w:rsidRDefault="006C3AAF">
            <w:pPr>
              <w:spacing w:after="0"/>
              <w:ind w:left="135"/>
            </w:pPr>
          </w:p>
        </w:tc>
      </w:tr>
      <w:tr w:rsidR="006C3AAF" w14:paraId="4FA7961B" w14:textId="77777777" w:rsidTr="006671B3">
        <w:trPr>
          <w:trHeight w:val="144"/>
          <w:tblCellSpacing w:w="0" w:type="dxa"/>
        </w:trPr>
        <w:tc>
          <w:tcPr>
            <w:tcW w:w="0" w:type="auto"/>
            <w:vMerge/>
            <w:tcBorders>
              <w:top w:val="nil"/>
            </w:tcBorders>
            <w:tcMar>
              <w:top w:w="50" w:type="dxa"/>
              <w:left w:w="100" w:type="dxa"/>
            </w:tcMar>
          </w:tcPr>
          <w:p w14:paraId="67C32CDD" w14:textId="77777777" w:rsidR="006C3AAF" w:rsidRDefault="006C3AAF"/>
        </w:tc>
        <w:tc>
          <w:tcPr>
            <w:tcW w:w="0" w:type="auto"/>
            <w:vMerge/>
            <w:tcBorders>
              <w:top w:val="nil"/>
            </w:tcBorders>
            <w:tcMar>
              <w:top w:w="50" w:type="dxa"/>
              <w:left w:w="100" w:type="dxa"/>
            </w:tcMar>
          </w:tcPr>
          <w:p w14:paraId="459D1132" w14:textId="77777777" w:rsidR="006C3AAF" w:rsidRDefault="006C3AAF"/>
        </w:tc>
        <w:tc>
          <w:tcPr>
            <w:tcW w:w="1080" w:type="dxa"/>
            <w:tcMar>
              <w:top w:w="50" w:type="dxa"/>
              <w:left w:w="100" w:type="dxa"/>
            </w:tcMar>
            <w:vAlign w:val="center"/>
          </w:tcPr>
          <w:p w14:paraId="35A98F1F" w14:textId="77777777" w:rsidR="006C3AAF" w:rsidRDefault="006671B3">
            <w:pPr>
              <w:spacing w:after="0"/>
              <w:ind w:left="135"/>
            </w:pPr>
            <w:r>
              <w:rPr>
                <w:rFonts w:ascii="Times New Roman" w:hAnsi="Times New Roman"/>
                <w:b/>
                <w:color w:val="000000"/>
                <w:sz w:val="24"/>
              </w:rPr>
              <w:t xml:space="preserve">Всего </w:t>
            </w:r>
          </w:p>
          <w:p w14:paraId="44E45793" w14:textId="77777777" w:rsidR="006C3AAF" w:rsidRDefault="006C3AAF">
            <w:pPr>
              <w:spacing w:after="0"/>
              <w:ind w:left="135"/>
            </w:pPr>
          </w:p>
        </w:tc>
        <w:tc>
          <w:tcPr>
            <w:tcW w:w="1970" w:type="dxa"/>
            <w:tcMar>
              <w:top w:w="50" w:type="dxa"/>
              <w:left w:w="100" w:type="dxa"/>
            </w:tcMar>
            <w:vAlign w:val="center"/>
          </w:tcPr>
          <w:p w14:paraId="07008EE7" w14:textId="77777777" w:rsidR="006C3AAF" w:rsidRDefault="006671B3">
            <w:pPr>
              <w:spacing w:after="0"/>
              <w:ind w:left="135"/>
            </w:pPr>
            <w:r>
              <w:rPr>
                <w:rFonts w:ascii="Times New Roman" w:hAnsi="Times New Roman"/>
                <w:b/>
                <w:color w:val="000000"/>
                <w:sz w:val="24"/>
              </w:rPr>
              <w:t xml:space="preserve">Контрольные работы </w:t>
            </w:r>
          </w:p>
          <w:p w14:paraId="3B76E7FE" w14:textId="77777777" w:rsidR="006C3AAF" w:rsidRDefault="006C3AAF">
            <w:pPr>
              <w:spacing w:after="0"/>
              <w:ind w:left="135"/>
            </w:pPr>
          </w:p>
        </w:tc>
        <w:tc>
          <w:tcPr>
            <w:tcW w:w="2127" w:type="dxa"/>
            <w:tcMar>
              <w:top w:w="50" w:type="dxa"/>
              <w:left w:w="100" w:type="dxa"/>
            </w:tcMar>
            <w:vAlign w:val="center"/>
          </w:tcPr>
          <w:p w14:paraId="5BAEDE54" w14:textId="77777777" w:rsidR="006C3AAF" w:rsidRDefault="006671B3">
            <w:pPr>
              <w:spacing w:after="0"/>
              <w:ind w:left="135"/>
            </w:pPr>
            <w:r>
              <w:rPr>
                <w:rFonts w:ascii="Times New Roman" w:hAnsi="Times New Roman"/>
                <w:b/>
                <w:color w:val="000000"/>
                <w:sz w:val="24"/>
              </w:rPr>
              <w:t xml:space="preserve">Практические работы </w:t>
            </w:r>
          </w:p>
          <w:p w14:paraId="5E941B4C" w14:textId="77777777" w:rsidR="006C3AAF" w:rsidRDefault="006C3AAF">
            <w:pPr>
              <w:spacing w:after="0"/>
              <w:ind w:left="135"/>
            </w:pPr>
          </w:p>
        </w:tc>
        <w:tc>
          <w:tcPr>
            <w:tcW w:w="0" w:type="auto"/>
            <w:vMerge/>
            <w:tcBorders>
              <w:top w:val="nil"/>
            </w:tcBorders>
            <w:tcMar>
              <w:top w:w="50" w:type="dxa"/>
              <w:left w:w="100" w:type="dxa"/>
            </w:tcMar>
          </w:tcPr>
          <w:p w14:paraId="72E82A31" w14:textId="77777777" w:rsidR="006C3AAF" w:rsidRDefault="006C3AAF"/>
        </w:tc>
      </w:tr>
      <w:tr w:rsidR="006C3AAF" w14:paraId="0AB57A41" w14:textId="77777777" w:rsidTr="006671B3">
        <w:trPr>
          <w:trHeight w:val="144"/>
          <w:tblCellSpacing w:w="0" w:type="dxa"/>
        </w:trPr>
        <w:tc>
          <w:tcPr>
            <w:tcW w:w="713" w:type="dxa"/>
            <w:tcMar>
              <w:top w:w="50" w:type="dxa"/>
              <w:left w:w="100" w:type="dxa"/>
            </w:tcMar>
            <w:vAlign w:val="center"/>
          </w:tcPr>
          <w:p w14:paraId="6B3670D5" w14:textId="77777777" w:rsidR="006C3AAF" w:rsidRDefault="006671B3">
            <w:pPr>
              <w:spacing w:after="0"/>
            </w:pPr>
            <w:r>
              <w:rPr>
                <w:rFonts w:ascii="Times New Roman" w:hAnsi="Times New Roman"/>
                <w:color w:val="000000"/>
                <w:sz w:val="24"/>
              </w:rPr>
              <w:lastRenderedPageBreak/>
              <w:t>2</w:t>
            </w:r>
          </w:p>
        </w:tc>
        <w:tc>
          <w:tcPr>
            <w:tcW w:w="2196" w:type="dxa"/>
            <w:tcMar>
              <w:top w:w="50" w:type="dxa"/>
              <w:left w:w="100" w:type="dxa"/>
            </w:tcMar>
          </w:tcPr>
          <w:p w14:paraId="22939238" w14:textId="77777777" w:rsidR="006C3AAF" w:rsidRDefault="006671B3">
            <w:pPr>
              <w:pStyle w:val="TableParagraph"/>
              <w:spacing w:line="272" w:lineRule="exact"/>
              <w:ind w:left="114"/>
              <w:rPr>
                <w:b/>
                <w:sz w:val="24"/>
              </w:rPr>
            </w:pPr>
            <w:r>
              <w:rPr>
                <w:b/>
                <w:sz w:val="24"/>
              </w:rPr>
              <w:t>1</w:t>
            </w:r>
            <w:r>
              <w:rPr>
                <w:b/>
                <w:spacing w:val="-1"/>
                <w:sz w:val="24"/>
              </w:rPr>
              <w:t xml:space="preserve"> </w:t>
            </w:r>
            <w:r>
              <w:rPr>
                <w:b/>
                <w:sz w:val="24"/>
              </w:rPr>
              <w:t>четверть</w:t>
            </w:r>
          </w:p>
          <w:p w14:paraId="125D251F" w14:textId="77777777" w:rsidR="006C3AAF" w:rsidRDefault="006671B3">
            <w:pPr>
              <w:pStyle w:val="TableParagraph"/>
              <w:spacing w:line="272" w:lineRule="exact"/>
              <w:ind w:left="0" w:right="-44"/>
              <w:jc w:val="both"/>
              <w:rPr>
                <w:b/>
                <w:sz w:val="24"/>
              </w:rPr>
            </w:pPr>
            <w:r>
              <w:rPr>
                <w:b/>
                <w:sz w:val="24"/>
              </w:rPr>
              <w:t>Повторение</w:t>
            </w:r>
            <w:r>
              <w:rPr>
                <w:b/>
                <w:spacing w:val="-2"/>
                <w:sz w:val="24"/>
              </w:rPr>
              <w:t xml:space="preserve"> </w:t>
            </w:r>
            <w:r>
              <w:rPr>
                <w:b/>
                <w:sz w:val="24"/>
              </w:rPr>
              <w:t>3+1</w:t>
            </w:r>
          </w:p>
        </w:tc>
        <w:tc>
          <w:tcPr>
            <w:tcW w:w="1080" w:type="dxa"/>
            <w:tcMar>
              <w:top w:w="50" w:type="dxa"/>
              <w:left w:w="100" w:type="dxa"/>
            </w:tcMar>
          </w:tcPr>
          <w:p w14:paraId="1A65C146" w14:textId="77777777" w:rsidR="006C3AAF" w:rsidRDefault="006671B3">
            <w:pPr>
              <w:pStyle w:val="TableParagraph"/>
              <w:ind w:left="114"/>
              <w:rPr>
                <w:b/>
                <w:sz w:val="24"/>
                <w:lang w:val="ru-RU"/>
              </w:rPr>
            </w:pPr>
            <w:r>
              <w:rPr>
                <w:b/>
                <w:sz w:val="24"/>
                <w:lang w:val="ru-RU"/>
              </w:rPr>
              <w:t>3</w:t>
            </w:r>
          </w:p>
        </w:tc>
        <w:tc>
          <w:tcPr>
            <w:tcW w:w="1970" w:type="dxa"/>
            <w:tcMar>
              <w:top w:w="50" w:type="dxa"/>
              <w:left w:w="100" w:type="dxa"/>
            </w:tcMar>
          </w:tcPr>
          <w:p w14:paraId="4CB457F2" w14:textId="77777777" w:rsidR="006C3AAF" w:rsidRDefault="006C3AAF">
            <w:pPr>
              <w:pStyle w:val="TableParagraph"/>
              <w:spacing w:before="3"/>
              <w:ind w:left="0"/>
              <w:rPr>
                <w:b/>
                <w:sz w:val="23"/>
              </w:rPr>
            </w:pPr>
          </w:p>
          <w:p w14:paraId="3D9EBDA0" w14:textId="77777777" w:rsidR="006C3AAF" w:rsidRDefault="006671B3">
            <w:pPr>
              <w:pStyle w:val="TableParagraph"/>
              <w:ind w:left="810" w:right="789"/>
              <w:jc w:val="center"/>
              <w:rPr>
                <w:sz w:val="24"/>
                <w:lang w:val="ru-RU"/>
              </w:rPr>
            </w:pPr>
            <w:r>
              <w:rPr>
                <w:sz w:val="24"/>
                <w:lang w:val="ru-RU"/>
              </w:rPr>
              <w:t>1</w:t>
            </w:r>
          </w:p>
        </w:tc>
        <w:tc>
          <w:tcPr>
            <w:tcW w:w="2127" w:type="dxa"/>
            <w:tcMar>
              <w:top w:w="50" w:type="dxa"/>
              <w:left w:w="100" w:type="dxa"/>
            </w:tcMar>
          </w:tcPr>
          <w:p w14:paraId="0DDD6D62" w14:textId="77777777" w:rsidR="006C3AAF" w:rsidRDefault="006C3AAF">
            <w:pPr>
              <w:pStyle w:val="TableParagraph"/>
              <w:spacing w:before="3"/>
              <w:ind w:left="0"/>
              <w:rPr>
                <w:b/>
                <w:sz w:val="23"/>
              </w:rPr>
            </w:pPr>
          </w:p>
          <w:p w14:paraId="02B9FC4E" w14:textId="77777777" w:rsidR="006C3AAF" w:rsidRDefault="006C3AAF">
            <w:pPr>
              <w:pStyle w:val="TableParagraph"/>
              <w:ind w:left="115"/>
              <w:rPr>
                <w:sz w:val="24"/>
              </w:rPr>
            </w:pPr>
          </w:p>
        </w:tc>
        <w:tc>
          <w:tcPr>
            <w:tcW w:w="5508" w:type="dxa"/>
            <w:tcMar>
              <w:top w:w="50" w:type="dxa"/>
              <w:left w:w="100" w:type="dxa"/>
            </w:tcMar>
            <w:vAlign w:val="center"/>
          </w:tcPr>
          <w:p w14:paraId="3410FC8D" w14:textId="77777777" w:rsidR="006C3AAF" w:rsidRDefault="006C3AAF">
            <w:pPr>
              <w:spacing w:after="0"/>
              <w:ind w:left="135"/>
            </w:pPr>
          </w:p>
        </w:tc>
      </w:tr>
      <w:tr w:rsidR="006671B3" w14:paraId="548CF6CE" w14:textId="77777777" w:rsidTr="006671B3">
        <w:trPr>
          <w:trHeight w:val="144"/>
          <w:tblCellSpacing w:w="0" w:type="dxa"/>
        </w:trPr>
        <w:tc>
          <w:tcPr>
            <w:tcW w:w="713" w:type="dxa"/>
            <w:tcMar>
              <w:top w:w="50" w:type="dxa"/>
              <w:left w:w="100" w:type="dxa"/>
            </w:tcMar>
            <w:vAlign w:val="center"/>
          </w:tcPr>
          <w:p w14:paraId="6F1FCF99" w14:textId="77777777" w:rsidR="006671B3" w:rsidRDefault="006671B3">
            <w:pPr>
              <w:spacing w:after="0"/>
            </w:pPr>
            <w:r>
              <w:rPr>
                <w:rFonts w:ascii="Times New Roman" w:hAnsi="Times New Roman"/>
                <w:color w:val="000000"/>
                <w:sz w:val="24"/>
              </w:rPr>
              <w:t>3</w:t>
            </w:r>
          </w:p>
        </w:tc>
        <w:tc>
          <w:tcPr>
            <w:tcW w:w="2196" w:type="dxa"/>
            <w:tcMar>
              <w:top w:w="50" w:type="dxa"/>
              <w:left w:w="100" w:type="dxa"/>
            </w:tcMar>
          </w:tcPr>
          <w:p w14:paraId="326C256E" w14:textId="77777777" w:rsidR="006671B3" w:rsidRDefault="006671B3">
            <w:pPr>
              <w:pStyle w:val="TableParagraph"/>
              <w:spacing w:line="272" w:lineRule="exact"/>
              <w:ind w:left="0" w:right="-44"/>
              <w:jc w:val="right"/>
              <w:rPr>
                <w:b/>
                <w:sz w:val="24"/>
              </w:rPr>
            </w:pPr>
            <w:r>
              <w:rPr>
                <w:sz w:val="24"/>
              </w:rPr>
              <w:t>Unit</w:t>
            </w:r>
            <w:r>
              <w:rPr>
                <w:rFonts w:ascii="Calibri" w:hAnsi="Calibri"/>
              </w:rPr>
              <w:t>é</w:t>
            </w:r>
            <w:r>
              <w:rPr>
                <w:rFonts w:ascii="Calibri" w:hAnsi="Calibri"/>
                <w:spacing w:val="7"/>
              </w:rPr>
              <w:t xml:space="preserve"> </w:t>
            </w:r>
            <w:r>
              <w:rPr>
                <w:sz w:val="24"/>
              </w:rPr>
              <w:t>1 «Faisons</w:t>
            </w:r>
            <w:r>
              <w:rPr>
                <w:spacing w:val="-2"/>
                <w:sz w:val="24"/>
              </w:rPr>
              <w:t xml:space="preserve"> </w:t>
            </w:r>
            <w:r>
              <w:rPr>
                <w:sz w:val="24"/>
              </w:rPr>
              <w:t>connaissance!».</w:t>
            </w:r>
            <w:r>
              <w:rPr>
                <w:b/>
                <w:sz w:val="24"/>
              </w:rPr>
              <w:t>.</w:t>
            </w:r>
          </w:p>
        </w:tc>
        <w:tc>
          <w:tcPr>
            <w:tcW w:w="1080" w:type="dxa"/>
            <w:tcMar>
              <w:top w:w="50" w:type="dxa"/>
              <w:left w:w="100" w:type="dxa"/>
            </w:tcMar>
          </w:tcPr>
          <w:p w14:paraId="79E4C8BF" w14:textId="77777777" w:rsidR="006671B3" w:rsidRDefault="006671B3">
            <w:pPr>
              <w:pStyle w:val="TableParagraph"/>
              <w:spacing w:line="279" w:lineRule="exact"/>
              <w:ind w:left="114"/>
              <w:rPr>
                <w:sz w:val="24"/>
                <w:lang w:val="ru-RU"/>
              </w:rPr>
            </w:pPr>
            <w:r>
              <w:rPr>
                <w:sz w:val="24"/>
                <w:lang w:val="ru-RU"/>
              </w:rPr>
              <w:t>8</w:t>
            </w:r>
          </w:p>
        </w:tc>
        <w:tc>
          <w:tcPr>
            <w:tcW w:w="1970" w:type="dxa"/>
            <w:tcMar>
              <w:top w:w="50" w:type="dxa"/>
              <w:left w:w="100" w:type="dxa"/>
            </w:tcMar>
          </w:tcPr>
          <w:p w14:paraId="58F634C8" w14:textId="77777777" w:rsidR="006671B3" w:rsidRDefault="006671B3">
            <w:pPr>
              <w:pStyle w:val="TableParagraph"/>
              <w:spacing w:line="268" w:lineRule="exact"/>
              <w:ind w:left="810" w:right="789"/>
              <w:jc w:val="center"/>
              <w:rPr>
                <w:sz w:val="24"/>
              </w:rPr>
            </w:pPr>
          </w:p>
        </w:tc>
        <w:tc>
          <w:tcPr>
            <w:tcW w:w="2127" w:type="dxa"/>
            <w:tcMar>
              <w:top w:w="50" w:type="dxa"/>
              <w:left w:w="100" w:type="dxa"/>
            </w:tcMar>
          </w:tcPr>
          <w:p w14:paraId="7853BDFC" w14:textId="77777777" w:rsidR="006671B3" w:rsidRDefault="006671B3">
            <w:pPr>
              <w:pStyle w:val="TableParagraph"/>
              <w:ind w:left="0"/>
            </w:pPr>
          </w:p>
        </w:tc>
        <w:tc>
          <w:tcPr>
            <w:tcW w:w="5508" w:type="dxa"/>
            <w:vMerge w:val="restart"/>
            <w:tcMar>
              <w:top w:w="50" w:type="dxa"/>
              <w:left w:w="100" w:type="dxa"/>
            </w:tcMar>
            <w:vAlign w:val="center"/>
          </w:tcPr>
          <w:p w14:paraId="56530598" w14:textId="77777777" w:rsidR="006671B3" w:rsidRDefault="006671B3" w:rsidP="006671B3">
            <w:pPr>
              <w:spacing w:after="0"/>
              <w:ind w:left="135"/>
            </w:pPr>
            <w:r>
              <w:t>1.  http://www.atlasgeo.net/htmlg/France.htm</w:t>
            </w:r>
          </w:p>
          <w:p w14:paraId="4A0A7EA5" w14:textId="77777777" w:rsidR="006671B3" w:rsidRDefault="006671B3" w:rsidP="006671B3">
            <w:pPr>
              <w:spacing w:after="0"/>
              <w:ind w:left="135"/>
            </w:pPr>
            <w:r>
              <w:t>2. http://www.cortland.edu/flteach/civ/voyage/voyage.htm</w:t>
            </w:r>
          </w:p>
          <w:p w14:paraId="0FA96566" w14:textId="77777777" w:rsidR="006671B3" w:rsidRDefault="006671B3" w:rsidP="006671B3">
            <w:pPr>
              <w:spacing w:after="0"/>
              <w:ind w:left="135"/>
            </w:pPr>
            <w:r>
              <w:t>3. http://www.bonjourdefrance.com/</w:t>
            </w:r>
          </w:p>
          <w:p w14:paraId="3FAC6AE0" w14:textId="70A3AB48" w:rsidR="006671B3" w:rsidRDefault="006671B3" w:rsidP="006671B3">
            <w:pPr>
              <w:spacing w:after="0"/>
              <w:ind w:left="135"/>
            </w:pPr>
            <w:r>
              <w:t>4. http://cv.100cv.com/</w:t>
            </w:r>
          </w:p>
        </w:tc>
      </w:tr>
      <w:tr w:rsidR="006671B3" w14:paraId="52644223" w14:textId="77777777" w:rsidTr="006671B3">
        <w:trPr>
          <w:trHeight w:val="144"/>
          <w:tblCellSpacing w:w="0" w:type="dxa"/>
        </w:trPr>
        <w:tc>
          <w:tcPr>
            <w:tcW w:w="713" w:type="dxa"/>
            <w:tcMar>
              <w:top w:w="50" w:type="dxa"/>
              <w:left w:w="100" w:type="dxa"/>
            </w:tcMar>
            <w:vAlign w:val="center"/>
          </w:tcPr>
          <w:p w14:paraId="3EE51819" w14:textId="77777777" w:rsidR="006671B3" w:rsidRDefault="006671B3">
            <w:pPr>
              <w:spacing w:after="0"/>
            </w:pPr>
            <w:r>
              <w:rPr>
                <w:rFonts w:ascii="Times New Roman" w:hAnsi="Times New Roman"/>
                <w:color w:val="000000"/>
                <w:sz w:val="24"/>
              </w:rPr>
              <w:t>4</w:t>
            </w:r>
          </w:p>
        </w:tc>
        <w:tc>
          <w:tcPr>
            <w:tcW w:w="2196" w:type="dxa"/>
            <w:tcMar>
              <w:top w:w="50" w:type="dxa"/>
              <w:left w:w="100" w:type="dxa"/>
            </w:tcMar>
          </w:tcPr>
          <w:p w14:paraId="75DA5A0F" w14:textId="77777777" w:rsidR="006671B3" w:rsidRDefault="006671B3">
            <w:pPr>
              <w:pStyle w:val="TableParagraph"/>
              <w:spacing w:line="268" w:lineRule="exact"/>
              <w:ind w:left="0" w:right="-44"/>
              <w:jc w:val="right"/>
              <w:rPr>
                <w:sz w:val="24"/>
              </w:rPr>
            </w:pPr>
            <w:r>
              <w:rPr>
                <w:sz w:val="24"/>
              </w:rPr>
              <w:t>Unit</w:t>
            </w:r>
            <w:r>
              <w:rPr>
                <w:rFonts w:ascii="Calibri" w:hAnsi="Calibri"/>
              </w:rPr>
              <w:t>é</w:t>
            </w:r>
            <w:r>
              <w:rPr>
                <w:rFonts w:ascii="Calibri" w:hAnsi="Calibri"/>
                <w:spacing w:val="8"/>
              </w:rPr>
              <w:t xml:space="preserve"> </w:t>
            </w:r>
            <w:r>
              <w:rPr>
                <w:sz w:val="24"/>
              </w:rPr>
              <w:t>2</w:t>
            </w:r>
            <w:r>
              <w:rPr>
                <w:spacing w:val="1"/>
                <w:sz w:val="24"/>
              </w:rPr>
              <w:t xml:space="preserve"> </w:t>
            </w:r>
            <w:r>
              <w:rPr>
                <w:sz w:val="24"/>
              </w:rPr>
              <w:t>«Bonne</w:t>
            </w:r>
            <w:r>
              <w:rPr>
                <w:spacing w:val="-2"/>
                <w:sz w:val="24"/>
              </w:rPr>
              <w:t xml:space="preserve"> </w:t>
            </w:r>
            <w:r>
              <w:rPr>
                <w:sz w:val="24"/>
              </w:rPr>
              <w:t>rentrée!».</w:t>
            </w:r>
            <w:r>
              <w:rPr>
                <w:spacing w:val="-1"/>
                <w:sz w:val="24"/>
              </w:rPr>
              <w:t xml:space="preserve"> </w:t>
            </w:r>
            <w:r>
              <w:rPr>
                <w:sz w:val="24"/>
              </w:rPr>
              <w:t>7</w:t>
            </w:r>
            <w:r>
              <w:rPr>
                <w:spacing w:val="-2"/>
                <w:sz w:val="24"/>
              </w:rPr>
              <w:t xml:space="preserve"> </w:t>
            </w:r>
            <w:r>
              <w:rPr>
                <w:sz w:val="24"/>
              </w:rPr>
              <w:t>ч3.</w:t>
            </w:r>
          </w:p>
        </w:tc>
        <w:tc>
          <w:tcPr>
            <w:tcW w:w="1080" w:type="dxa"/>
            <w:tcMar>
              <w:top w:w="50" w:type="dxa"/>
              <w:left w:w="100" w:type="dxa"/>
            </w:tcMar>
          </w:tcPr>
          <w:p w14:paraId="54BDEFA1" w14:textId="77777777" w:rsidR="006671B3" w:rsidRDefault="006671B3">
            <w:pPr>
              <w:pStyle w:val="TableParagraph"/>
              <w:spacing w:line="279" w:lineRule="exact"/>
              <w:ind w:left="114"/>
              <w:rPr>
                <w:sz w:val="24"/>
                <w:lang w:val="ru-RU"/>
              </w:rPr>
            </w:pPr>
            <w:r>
              <w:rPr>
                <w:sz w:val="24"/>
                <w:lang w:val="ru-RU"/>
              </w:rPr>
              <w:t>8</w:t>
            </w:r>
          </w:p>
        </w:tc>
        <w:tc>
          <w:tcPr>
            <w:tcW w:w="1970" w:type="dxa"/>
            <w:tcMar>
              <w:top w:w="50" w:type="dxa"/>
              <w:left w:w="100" w:type="dxa"/>
            </w:tcMar>
          </w:tcPr>
          <w:p w14:paraId="159EC8D6" w14:textId="77777777" w:rsidR="006671B3" w:rsidRDefault="006671B3">
            <w:pPr>
              <w:pStyle w:val="TableParagraph"/>
              <w:spacing w:line="268" w:lineRule="exact"/>
              <w:ind w:left="810" w:right="789"/>
              <w:jc w:val="center"/>
              <w:rPr>
                <w:sz w:val="24"/>
                <w:lang w:val="ru-RU"/>
              </w:rPr>
            </w:pPr>
            <w:r>
              <w:rPr>
                <w:sz w:val="24"/>
                <w:lang w:val="ru-RU"/>
              </w:rPr>
              <w:t>1</w:t>
            </w:r>
          </w:p>
        </w:tc>
        <w:tc>
          <w:tcPr>
            <w:tcW w:w="2127" w:type="dxa"/>
            <w:tcMar>
              <w:top w:w="50" w:type="dxa"/>
              <w:left w:w="100" w:type="dxa"/>
            </w:tcMar>
          </w:tcPr>
          <w:p w14:paraId="078B68F3" w14:textId="77777777" w:rsidR="006671B3" w:rsidRDefault="006671B3">
            <w:pPr>
              <w:pStyle w:val="TableParagraph"/>
              <w:ind w:left="115" w:right="95"/>
              <w:rPr>
                <w:sz w:val="24"/>
              </w:rPr>
            </w:pPr>
            <w:r>
              <w:rPr>
                <w:sz w:val="24"/>
              </w:rPr>
              <w:t>Контроль</w:t>
            </w:r>
            <w:r>
              <w:rPr>
                <w:spacing w:val="1"/>
                <w:sz w:val="24"/>
              </w:rPr>
              <w:t xml:space="preserve"> </w:t>
            </w:r>
            <w:r>
              <w:rPr>
                <w:sz w:val="24"/>
              </w:rPr>
              <w:t>монологической</w:t>
            </w:r>
            <w:r>
              <w:rPr>
                <w:spacing w:val="32"/>
                <w:sz w:val="24"/>
              </w:rPr>
              <w:t xml:space="preserve"> </w:t>
            </w:r>
            <w:r>
              <w:rPr>
                <w:sz w:val="24"/>
              </w:rPr>
              <w:t>речи</w:t>
            </w:r>
            <w:r>
              <w:rPr>
                <w:spacing w:val="31"/>
                <w:sz w:val="24"/>
              </w:rPr>
              <w:t xml:space="preserve"> </w:t>
            </w:r>
            <w:r>
              <w:rPr>
                <w:sz w:val="24"/>
              </w:rPr>
              <w:t>1</w:t>
            </w:r>
          </w:p>
          <w:p w14:paraId="0A45F664" w14:textId="77777777" w:rsidR="006671B3" w:rsidRDefault="006671B3">
            <w:pPr>
              <w:pStyle w:val="TableParagraph"/>
              <w:spacing w:line="264" w:lineRule="exact"/>
              <w:ind w:left="115"/>
              <w:rPr>
                <w:sz w:val="24"/>
              </w:rPr>
            </w:pPr>
            <w:r>
              <w:rPr>
                <w:sz w:val="24"/>
              </w:rPr>
              <w:t>ч</w:t>
            </w:r>
          </w:p>
        </w:tc>
        <w:tc>
          <w:tcPr>
            <w:tcW w:w="5508" w:type="dxa"/>
            <w:vMerge/>
            <w:tcMar>
              <w:top w:w="50" w:type="dxa"/>
              <w:left w:w="100" w:type="dxa"/>
            </w:tcMar>
            <w:vAlign w:val="center"/>
          </w:tcPr>
          <w:p w14:paraId="390A1213" w14:textId="61F02F4A" w:rsidR="006671B3" w:rsidRDefault="006671B3" w:rsidP="006671B3">
            <w:pPr>
              <w:spacing w:after="0"/>
              <w:ind w:left="135"/>
            </w:pPr>
          </w:p>
        </w:tc>
      </w:tr>
      <w:tr w:rsidR="006671B3" w14:paraId="14EA2C45" w14:textId="77777777" w:rsidTr="006671B3">
        <w:trPr>
          <w:trHeight w:val="144"/>
          <w:tblCellSpacing w:w="0" w:type="dxa"/>
        </w:trPr>
        <w:tc>
          <w:tcPr>
            <w:tcW w:w="713" w:type="dxa"/>
            <w:tcMar>
              <w:top w:w="50" w:type="dxa"/>
              <w:left w:w="100" w:type="dxa"/>
            </w:tcMar>
            <w:vAlign w:val="center"/>
          </w:tcPr>
          <w:p w14:paraId="6B4A0D62" w14:textId="77777777" w:rsidR="006671B3" w:rsidRDefault="006671B3">
            <w:pPr>
              <w:spacing w:after="0"/>
            </w:pPr>
            <w:r>
              <w:rPr>
                <w:rFonts w:ascii="Times New Roman" w:hAnsi="Times New Roman"/>
                <w:color w:val="000000"/>
                <w:sz w:val="24"/>
              </w:rPr>
              <w:t>5</w:t>
            </w:r>
          </w:p>
        </w:tc>
        <w:tc>
          <w:tcPr>
            <w:tcW w:w="2196" w:type="dxa"/>
            <w:tcMar>
              <w:top w:w="50" w:type="dxa"/>
              <w:left w:w="100" w:type="dxa"/>
            </w:tcMar>
          </w:tcPr>
          <w:p w14:paraId="12F04C2F" w14:textId="77777777" w:rsidR="006671B3" w:rsidRDefault="006671B3">
            <w:pPr>
              <w:pStyle w:val="TableParagraph"/>
              <w:spacing w:line="272" w:lineRule="exact"/>
              <w:ind w:left="0" w:right="-44"/>
              <w:jc w:val="right"/>
              <w:rPr>
                <w:b/>
                <w:sz w:val="24"/>
              </w:rPr>
            </w:pPr>
            <w:r>
              <w:rPr>
                <w:sz w:val="24"/>
              </w:rPr>
              <w:t>Unit</w:t>
            </w:r>
            <w:r>
              <w:rPr>
                <w:rFonts w:ascii="Calibri" w:hAnsi="Calibri"/>
              </w:rPr>
              <w:t>é</w:t>
            </w:r>
            <w:r>
              <w:rPr>
                <w:rFonts w:ascii="Calibri" w:hAnsi="Calibri"/>
                <w:spacing w:val="9"/>
              </w:rPr>
              <w:t xml:space="preserve"> </w:t>
            </w:r>
            <w:r>
              <w:rPr>
                <w:sz w:val="24"/>
              </w:rPr>
              <w:t>3</w:t>
            </w:r>
            <w:r>
              <w:rPr>
                <w:spacing w:val="1"/>
                <w:sz w:val="24"/>
              </w:rPr>
              <w:t xml:space="preserve"> </w:t>
            </w:r>
            <w:r>
              <w:rPr>
                <w:sz w:val="24"/>
              </w:rPr>
              <w:t>«Bon</w:t>
            </w:r>
            <w:r>
              <w:rPr>
                <w:spacing w:val="1"/>
                <w:sz w:val="24"/>
              </w:rPr>
              <w:t xml:space="preserve"> </w:t>
            </w:r>
            <w:r>
              <w:rPr>
                <w:sz w:val="24"/>
              </w:rPr>
              <w:t>appétit!»</w:t>
            </w:r>
            <w:r>
              <w:rPr>
                <w:spacing w:val="-6"/>
                <w:sz w:val="24"/>
              </w:rPr>
              <w:t xml:space="preserve"> </w:t>
            </w:r>
            <w:r>
              <w:rPr>
                <w:sz w:val="24"/>
              </w:rPr>
              <w:t>6</w:t>
            </w:r>
            <w:r>
              <w:rPr>
                <w:spacing w:val="1"/>
                <w:sz w:val="24"/>
              </w:rPr>
              <w:t xml:space="preserve"> </w:t>
            </w:r>
            <w:r>
              <w:rPr>
                <w:sz w:val="24"/>
              </w:rPr>
              <w:t>ч</w:t>
            </w:r>
            <w:r>
              <w:rPr>
                <w:b/>
                <w:sz w:val="24"/>
              </w:rPr>
              <w:t>4.</w:t>
            </w:r>
          </w:p>
        </w:tc>
        <w:tc>
          <w:tcPr>
            <w:tcW w:w="1080" w:type="dxa"/>
            <w:tcMar>
              <w:top w:w="50" w:type="dxa"/>
              <w:left w:w="100" w:type="dxa"/>
            </w:tcMar>
          </w:tcPr>
          <w:p w14:paraId="27A769FD" w14:textId="77777777" w:rsidR="006671B3" w:rsidRDefault="006671B3">
            <w:pPr>
              <w:pStyle w:val="TableParagraph"/>
              <w:spacing w:line="279" w:lineRule="exact"/>
              <w:ind w:left="114"/>
              <w:rPr>
                <w:sz w:val="24"/>
                <w:lang w:val="ru-RU"/>
              </w:rPr>
            </w:pPr>
            <w:r>
              <w:rPr>
                <w:sz w:val="24"/>
                <w:lang w:val="ru-RU"/>
              </w:rPr>
              <w:t>6</w:t>
            </w:r>
          </w:p>
        </w:tc>
        <w:tc>
          <w:tcPr>
            <w:tcW w:w="1970" w:type="dxa"/>
            <w:tcMar>
              <w:top w:w="50" w:type="dxa"/>
              <w:left w:w="100" w:type="dxa"/>
            </w:tcMar>
          </w:tcPr>
          <w:p w14:paraId="5C99CA40" w14:textId="77777777" w:rsidR="006671B3" w:rsidRDefault="006671B3">
            <w:pPr>
              <w:pStyle w:val="TableParagraph"/>
              <w:spacing w:line="268" w:lineRule="exact"/>
              <w:ind w:left="810" w:right="789"/>
              <w:jc w:val="center"/>
              <w:rPr>
                <w:sz w:val="24"/>
              </w:rPr>
            </w:pPr>
          </w:p>
        </w:tc>
        <w:tc>
          <w:tcPr>
            <w:tcW w:w="2127" w:type="dxa"/>
            <w:tcMar>
              <w:top w:w="50" w:type="dxa"/>
              <w:left w:w="100" w:type="dxa"/>
            </w:tcMar>
          </w:tcPr>
          <w:p w14:paraId="12F0F40F" w14:textId="77777777" w:rsidR="006671B3" w:rsidRDefault="006671B3">
            <w:pPr>
              <w:pStyle w:val="TableParagraph"/>
              <w:spacing w:line="268" w:lineRule="exact"/>
              <w:ind w:left="115"/>
              <w:rPr>
                <w:sz w:val="24"/>
              </w:rPr>
            </w:pPr>
            <w:r>
              <w:rPr>
                <w:sz w:val="24"/>
              </w:rPr>
              <w:t>Контроль</w:t>
            </w:r>
          </w:p>
          <w:p w14:paraId="40CFB220" w14:textId="77777777" w:rsidR="006671B3" w:rsidRDefault="006671B3">
            <w:pPr>
              <w:pStyle w:val="TableParagraph"/>
              <w:spacing w:line="264" w:lineRule="exact"/>
              <w:ind w:left="115"/>
              <w:rPr>
                <w:sz w:val="24"/>
              </w:rPr>
            </w:pPr>
            <w:r>
              <w:rPr>
                <w:sz w:val="24"/>
              </w:rPr>
              <w:t>диалогической</w:t>
            </w:r>
            <w:r>
              <w:rPr>
                <w:spacing w:val="1"/>
                <w:sz w:val="24"/>
              </w:rPr>
              <w:t xml:space="preserve"> </w:t>
            </w:r>
            <w:r>
              <w:rPr>
                <w:sz w:val="24"/>
              </w:rPr>
              <w:t>речи</w:t>
            </w:r>
            <w:r>
              <w:rPr>
                <w:spacing w:val="-1"/>
                <w:sz w:val="24"/>
              </w:rPr>
              <w:t xml:space="preserve"> </w:t>
            </w:r>
            <w:r>
              <w:rPr>
                <w:sz w:val="24"/>
              </w:rPr>
              <w:t>1</w:t>
            </w:r>
            <w:r>
              <w:rPr>
                <w:spacing w:val="-1"/>
                <w:sz w:val="24"/>
              </w:rPr>
              <w:t xml:space="preserve"> </w:t>
            </w:r>
            <w:r>
              <w:rPr>
                <w:sz w:val="24"/>
              </w:rPr>
              <w:t>ч</w:t>
            </w:r>
          </w:p>
        </w:tc>
        <w:tc>
          <w:tcPr>
            <w:tcW w:w="5508" w:type="dxa"/>
            <w:vMerge/>
            <w:tcMar>
              <w:top w:w="50" w:type="dxa"/>
              <w:left w:w="100" w:type="dxa"/>
            </w:tcMar>
            <w:vAlign w:val="center"/>
          </w:tcPr>
          <w:p w14:paraId="7AF144D2" w14:textId="77777777" w:rsidR="006671B3" w:rsidRDefault="006671B3">
            <w:pPr>
              <w:spacing w:after="0"/>
              <w:ind w:left="135"/>
            </w:pPr>
          </w:p>
        </w:tc>
      </w:tr>
      <w:tr w:rsidR="006671B3" w14:paraId="20E5F235" w14:textId="77777777" w:rsidTr="006671B3">
        <w:trPr>
          <w:trHeight w:val="144"/>
          <w:tblCellSpacing w:w="0" w:type="dxa"/>
        </w:trPr>
        <w:tc>
          <w:tcPr>
            <w:tcW w:w="713" w:type="dxa"/>
            <w:tcMar>
              <w:top w:w="50" w:type="dxa"/>
              <w:left w:w="100" w:type="dxa"/>
            </w:tcMar>
            <w:vAlign w:val="center"/>
          </w:tcPr>
          <w:p w14:paraId="76B10FD5" w14:textId="77777777" w:rsidR="006671B3" w:rsidRDefault="006671B3">
            <w:pPr>
              <w:spacing w:after="0"/>
            </w:pPr>
            <w:r>
              <w:rPr>
                <w:rFonts w:ascii="Times New Roman" w:hAnsi="Times New Roman"/>
                <w:color w:val="000000"/>
                <w:sz w:val="24"/>
              </w:rPr>
              <w:t>6</w:t>
            </w:r>
          </w:p>
        </w:tc>
        <w:tc>
          <w:tcPr>
            <w:tcW w:w="2196" w:type="dxa"/>
            <w:tcMar>
              <w:top w:w="50" w:type="dxa"/>
              <w:left w:w="100" w:type="dxa"/>
            </w:tcMar>
          </w:tcPr>
          <w:p w14:paraId="01B94423" w14:textId="77777777" w:rsidR="006671B3" w:rsidRDefault="006671B3">
            <w:pPr>
              <w:pStyle w:val="TableParagraph"/>
              <w:spacing w:line="270" w:lineRule="exact"/>
              <w:ind w:left="0" w:right="-44"/>
              <w:jc w:val="right"/>
              <w:rPr>
                <w:sz w:val="24"/>
              </w:rPr>
            </w:pPr>
            <w:r>
              <w:rPr>
                <w:sz w:val="24"/>
              </w:rPr>
              <w:t>Unit</w:t>
            </w:r>
            <w:r>
              <w:rPr>
                <w:rFonts w:ascii="Calibri" w:hAnsi="Calibri"/>
              </w:rPr>
              <w:t>é</w:t>
            </w:r>
            <w:r>
              <w:rPr>
                <w:rFonts w:ascii="Calibri" w:hAnsi="Calibri"/>
                <w:spacing w:val="8"/>
              </w:rPr>
              <w:t xml:space="preserve"> </w:t>
            </w:r>
            <w:r>
              <w:rPr>
                <w:sz w:val="24"/>
              </w:rPr>
              <w:t>4 «Qu'est-ce</w:t>
            </w:r>
            <w:r>
              <w:rPr>
                <w:spacing w:val="-3"/>
                <w:sz w:val="24"/>
              </w:rPr>
              <w:t xml:space="preserve"> </w:t>
            </w:r>
            <w:r>
              <w:rPr>
                <w:sz w:val="24"/>
              </w:rPr>
              <w:t>que</w:t>
            </w:r>
            <w:r>
              <w:rPr>
                <w:spacing w:val="-2"/>
                <w:sz w:val="24"/>
              </w:rPr>
              <w:t xml:space="preserve"> </w:t>
            </w:r>
            <w:r>
              <w:rPr>
                <w:sz w:val="24"/>
              </w:rPr>
              <w:t>tu manges</w:t>
            </w:r>
            <w:r>
              <w:rPr>
                <w:spacing w:val="-3"/>
                <w:sz w:val="24"/>
              </w:rPr>
              <w:t xml:space="preserve"> </w:t>
            </w:r>
            <w:r>
              <w:rPr>
                <w:sz w:val="24"/>
              </w:rPr>
              <w:t>aujourd'hui».</w:t>
            </w:r>
            <w:r>
              <w:rPr>
                <w:spacing w:val="2"/>
                <w:sz w:val="24"/>
              </w:rPr>
              <w:t xml:space="preserve"> </w:t>
            </w:r>
            <w:r>
              <w:rPr>
                <w:sz w:val="24"/>
              </w:rPr>
              <w:t>6 ч5.</w:t>
            </w:r>
          </w:p>
        </w:tc>
        <w:tc>
          <w:tcPr>
            <w:tcW w:w="1080" w:type="dxa"/>
            <w:tcMar>
              <w:top w:w="50" w:type="dxa"/>
              <w:left w:w="100" w:type="dxa"/>
            </w:tcMar>
          </w:tcPr>
          <w:p w14:paraId="3B77999A" w14:textId="77777777" w:rsidR="006671B3" w:rsidRDefault="006671B3">
            <w:pPr>
              <w:pStyle w:val="TableParagraph"/>
              <w:spacing w:line="282" w:lineRule="exact"/>
              <w:ind w:left="114"/>
              <w:rPr>
                <w:sz w:val="24"/>
                <w:lang w:val="ru-RU"/>
              </w:rPr>
            </w:pPr>
            <w:r>
              <w:rPr>
                <w:sz w:val="24"/>
                <w:lang w:val="ru-RU"/>
              </w:rPr>
              <w:t>7</w:t>
            </w:r>
          </w:p>
        </w:tc>
        <w:tc>
          <w:tcPr>
            <w:tcW w:w="1970" w:type="dxa"/>
            <w:tcMar>
              <w:top w:w="50" w:type="dxa"/>
              <w:left w:w="100" w:type="dxa"/>
            </w:tcMar>
          </w:tcPr>
          <w:p w14:paraId="764C8D33" w14:textId="77777777" w:rsidR="006671B3" w:rsidRDefault="006671B3">
            <w:pPr>
              <w:pStyle w:val="TableParagraph"/>
              <w:spacing w:line="270" w:lineRule="exact"/>
              <w:ind w:left="810" w:right="789"/>
              <w:jc w:val="center"/>
              <w:rPr>
                <w:sz w:val="24"/>
              </w:rPr>
            </w:pPr>
            <w:r>
              <w:rPr>
                <w:sz w:val="24"/>
                <w:lang w:val="ru-RU"/>
              </w:rPr>
              <w:t>1</w:t>
            </w:r>
            <w:r>
              <w:rPr>
                <w:sz w:val="24"/>
              </w:rPr>
              <w:t xml:space="preserve"> </w:t>
            </w:r>
          </w:p>
        </w:tc>
        <w:tc>
          <w:tcPr>
            <w:tcW w:w="2127" w:type="dxa"/>
            <w:tcMar>
              <w:top w:w="50" w:type="dxa"/>
              <w:left w:w="100" w:type="dxa"/>
            </w:tcMar>
          </w:tcPr>
          <w:p w14:paraId="71D1CFB7" w14:textId="77777777" w:rsidR="006671B3" w:rsidRDefault="006671B3">
            <w:pPr>
              <w:pStyle w:val="TableParagraph"/>
              <w:tabs>
                <w:tab w:val="left" w:pos="1763"/>
              </w:tabs>
              <w:spacing w:line="270" w:lineRule="exact"/>
              <w:ind w:left="115"/>
              <w:rPr>
                <w:sz w:val="24"/>
              </w:rPr>
            </w:pPr>
            <w:r>
              <w:rPr>
                <w:sz w:val="24"/>
              </w:rPr>
              <w:t>Контроль</w:t>
            </w:r>
            <w:r>
              <w:rPr>
                <w:sz w:val="24"/>
              </w:rPr>
              <w:tab/>
              <w:t>техники</w:t>
            </w:r>
          </w:p>
          <w:p w14:paraId="191A98CB" w14:textId="77777777" w:rsidR="006671B3" w:rsidRDefault="006671B3">
            <w:pPr>
              <w:pStyle w:val="TableParagraph"/>
              <w:spacing w:line="264" w:lineRule="exact"/>
              <w:ind w:left="115"/>
              <w:rPr>
                <w:sz w:val="24"/>
              </w:rPr>
            </w:pPr>
            <w:r>
              <w:rPr>
                <w:sz w:val="24"/>
              </w:rPr>
              <w:t>чтения</w:t>
            </w:r>
            <w:r>
              <w:rPr>
                <w:spacing w:val="-1"/>
                <w:sz w:val="24"/>
              </w:rPr>
              <w:t xml:space="preserve"> </w:t>
            </w:r>
            <w:r>
              <w:rPr>
                <w:sz w:val="24"/>
              </w:rPr>
              <w:t>1 ч</w:t>
            </w:r>
          </w:p>
        </w:tc>
        <w:tc>
          <w:tcPr>
            <w:tcW w:w="5508" w:type="dxa"/>
            <w:vMerge/>
            <w:tcMar>
              <w:top w:w="50" w:type="dxa"/>
              <w:left w:w="100" w:type="dxa"/>
            </w:tcMar>
            <w:vAlign w:val="center"/>
          </w:tcPr>
          <w:p w14:paraId="2C645A38" w14:textId="77777777" w:rsidR="006671B3" w:rsidRDefault="006671B3">
            <w:pPr>
              <w:spacing w:after="0"/>
              <w:ind w:left="135"/>
            </w:pPr>
          </w:p>
        </w:tc>
      </w:tr>
      <w:tr w:rsidR="006671B3" w14:paraId="0B129F31" w14:textId="77777777" w:rsidTr="006671B3">
        <w:trPr>
          <w:trHeight w:val="144"/>
          <w:tblCellSpacing w:w="0" w:type="dxa"/>
        </w:trPr>
        <w:tc>
          <w:tcPr>
            <w:tcW w:w="713" w:type="dxa"/>
            <w:tcMar>
              <w:top w:w="50" w:type="dxa"/>
              <w:left w:w="100" w:type="dxa"/>
            </w:tcMar>
            <w:vAlign w:val="center"/>
          </w:tcPr>
          <w:p w14:paraId="3089A941" w14:textId="77777777" w:rsidR="006671B3" w:rsidRDefault="006671B3">
            <w:pPr>
              <w:spacing w:after="0"/>
            </w:pPr>
            <w:r>
              <w:rPr>
                <w:rFonts w:ascii="Times New Roman" w:hAnsi="Times New Roman"/>
                <w:color w:val="000000"/>
                <w:sz w:val="24"/>
              </w:rPr>
              <w:t>7</w:t>
            </w:r>
          </w:p>
        </w:tc>
        <w:tc>
          <w:tcPr>
            <w:tcW w:w="2196" w:type="dxa"/>
            <w:tcMar>
              <w:top w:w="50" w:type="dxa"/>
              <w:left w:w="100" w:type="dxa"/>
            </w:tcMar>
          </w:tcPr>
          <w:p w14:paraId="2C2EFFD3" w14:textId="77777777" w:rsidR="006671B3" w:rsidRDefault="006671B3">
            <w:pPr>
              <w:pStyle w:val="TableParagraph"/>
              <w:spacing w:line="262" w:lineRule="exact"/>
              <w:ind w:left="0" w:right="-44"/>
              <w:jc w:val="right"/>
              <w:rPr>
                <w:sz w:val="24"/>
              </w:rPr>
            </w:pPr>
            <w:r>
              <w:rPr>
                <w:sz w:val="24"/>
              </w:rPr>
              <w:t>Unit</w:t>
            </w:r>
            <w:r>
              <w:rPr>
                <w:rFonts w:ascii="Calibri" w:hAnsi="Calibri"/>
              </w:rPr>
              <w:t>é</w:t>
            </w:r>
            <w:r>
              <w:rPr>
                <w:rFonts w:ascii="Calibri" w:hAnsi="Calibri"/>
                <w:spacing w:val="-1"/>
              </w:rPr>
              <w:t xml:space="preserve"> </w:t>
            </w:r>
            <w:r>
              <w:rPr>
                <w:rFonts w:ascii="Calibri" w:hAnsi="Calibri"/>
              </w:rPr>
              <w:t>5</w:t>
            </w:r>
            <w:r>
              <w:rPr>
                <w:rFonts w:ascii="Calibri" w:hAnsi="Calibri"/>
                <w:spacing w:val="12"/>
              </w:rPr>
              <w:t xml:space="preserve"> </w:t>
            </w:r>
            <w:r>
              <w:rPr>
                <w:sz w:val="24"/>
              </w:rPr>
              <w:t>«Dis-moi</w:t>
            </w:r>
            <w:r>
              <w:rPr>
                <w:spacing w:val="-2"/>
                <w:sz w:val="24"/>
              </w:rPr>
              <w:t xml:space="preserve"> </w:t>
            </w:r>
            <w:r>
              <w:rPr>
                <w:sz w:val="24"/>
              </w:rPr>
              <w:t>qui</w:t>
            </w:r>
            <w:r>
              <w:rPr>
                <w:spacing w:val="-2"/>
                <w:sz w:val="24"/>
              </w:rPr>
              <w:t xml:space="preserve"> </w:t>
            </w:r>
            <w:r>
              <w:rPr>
                <w:sz w:val="24"/>
              </w:rPr>
              <w:t>est</w:t>
            </w:r>
            <w:r>
              <w:rPr>
                <w:spacing w:val="-1"/>
                <w:sz w:val="24"/>
              </w:rPr>
              <w:t xml:space="preserve"> </w:t>
            </w:r>
            <w:r>
              <w:rPr>
                <w:sz w:val="24"/>
              </w:rPr>
              <w:t>ton</w:t>
            </w:r>
            <w:r>
              <w:rPr>
                <w:spacing w:val="-2"/>
                <w:sz w:val="24"/>
              </w:rPr>
              <w:t xml:space="preserve"> </w:t>
            </w:r>
            <w:r>
              <w:rPr>
                <w:sz w:val="24"/>
              </w:rPr>
              <w:t>ami?».</w:t>
            </w:r>
            <w:r>
              <w:rPr>
                <w:spacing w:val="-1"/>
                <w:sz w:val="24"/>
              </w:rPr>
              <w:t xml:space="preserve"> </w:t>
            </w:r>
          </w:p>
        </w:tc>
        <w:tc>
          <w:tcPr>
            <w:tcW w:w="1080" w:type="dxa"/>
            <w:tcMar>
              <w:top w:w="50" w:type="dxa"/>
              <w:left w:w="100" w:type="dxa"/>
            </w:tcMar>
          </w:tcPr>
          <w:p w14:paraId="221919FF" w14:textId="77777777" w:rsidR="006671B3" w:rsidRDefault="006671B3">
            <w:pPr>
              <w:pStyle w:val="TableParagraph"/>
              <w:spacing w:line="262" w:lineRule="exact"/>
              <w:ind w:left="114"/>
              <w:rPr>
                <w:sz w:val="24"/>
                <w:lang w:val="ru-RU"/>
              </w:rPr>
            </w:pPr>
            <w:r>
              <w:rPr>
                <w:sz w:val="24"/>
                <w:lang w:val="ru-RU"/>
              </w:rPr>
              <w:t>7</w:t>
            </w:r>
          </w:p>
        </w:tc>
        <w:tc>
          <w:tcPr>
            <w:tcW w:w="1970" w:type="dxa"/>
            <w:tcMar>
              <w:top w:w="50" w:type="dxa"/>
              <w:left w:w="100" w:type="dxa"/>
            </w:tcMar>
          </w:tcPr>
          <w:p w14:paraId="38070508" w14:textId="77777777" w:rsidR="006671B3" w:rsidRDefault="006671B3">
            <w:pPr>
              <w:pStyle w:val="TableParagraph"/>
              <w:spacing w:line="262" w:lineRule="exact"/>
              <w:ind w:left="810" w:right="789"/>
              <w:jc w:val="both"/>
              <w:rPr>
                <w:sz w:val="24"/>
              </w:rPr>
            </w:pPr>
          </w:p>
        </w:tc>
        <w:tc>
          <w:tcPr>
            <w:tcW w:w="2127" w:type="dxa"/>
            <w:tcMar>
              <w:top w:w="50" w:type="dxa"/>
              <w:left w:w="100" w:type="dxa"/>
            </w:tcMar>
          </w:tcPr>
          <w:p w14:paraId="0058E2FF" w14:textId="77777777" w:rsidR="006671B3" w:rsidRDefault="006671B3">
            <w:pPr>
              <w:pStyle w:val="TableParagraph"/>
              <w:ind w:left="0"/>
              <w:rPr>
                <w:sz w:val="20"/>
              </w:rPr>
            </w:pPr>
          </w:p>
        </w:tc>
        <w:tc>
          <w:tcPr>
            <w:tcW w:w="5508" w:type="dxa"/>
            <w:vMerge/>
            <w:tcMar>
              <w:top w:w="50" w:type="dxa"/>
              <w:left w:w="100" w:type="dxa"/>
            </w:tcMar>
            <w:vAlign w:val="center"/>
          </w:tcPr>
          <w:p w14:paraId="6D08F101" w14:textId="77777777" w:rsidR="006671B3" w:rsidRDefault="006671B3">
            <w:pPr>
              <w:spacing w:after="0"/>
              <w:ind w:left="135"/>
            </w:pPr>
          </w:p>
        </w:tc>
      </w:tr>
      <w:tr w:rsidR="006C3AAF" w14:paraId="16AC1A3B" w14:textId="77777777" w:rsidTr="006671B3">
        <w:trPr>
          <w:trHeight w:val="144"/>
          <w:tblCellSpacing w:w="0" w:type="dxa"/>
        </w:trPr>
        <w:tc>
          <w:tcPr>
            <w:tcW w:w="713" w:type="dxa"/>
            <w:tcMar>
              <w:top w:w="50" w:type="dxa"/>
              <w:left w:w="100" w:type="dxa"/>
            </w:tcMar>
            <w:vAlign w:val="center"/>
          </w:tcPr>
          <w:p w14:paraId="6471C4FC" w14:textId="77777777" w:rsidR="006C3AAF" w:rsidRDefault="006671B3">
            <w:pPr>
              <w:spacing w:after="0"/>
            </w:pPr>
            <w:r>
              <w:rPr>
                <w:rFonts w:ascii="Times New Roman" w:hAnsi="Times New Roman"/>
                <w:color w:val="000000"/>
                <w:sz w:val="24"/>
              </w:rPr>
              <w:t>8</w:t>
            </w:r>
          </w:p>
        </w:tc>
        <w:tc>
          <w:tcPr>
            <w:tcW w:w="2196" w:type="dxa"/>
            <w:tcMar>
              <w:top w:w="50" w:type="dxa"/>
              <w:left w:w="100" w:type="dxa"/>
            </w:tcMar>
          </w:tcPr>
          <w:p w14:paraId="7B9EDB7F" w14:textId="77777777" w:rsidR="006C3AAF" w:rsidRDefault="006671B3">
            <w:pPr>
              <w:pStyle w:val="TableParagraph"/>
              <w:spacing w:line="262" w:lineRule="exact"/>
              <w:ind w:left="0" w:right="-44"/>
              <w:jc w:val="right"/>
              <w:rPr>
                <w:sz w:val="24"/>
              </w:rPr>
            </w:pPr>
            <w:r>
              <w:rPr>
                <w:sz w:val="24"/>
              </w:rPr>
              <w:t>Unit</w:t>
            </w:r>
            <w:r>
              <w:rPr>
                <w:rFonts w:ascii="Calibri" w:hAnsi="Calibri"/>
              </w:rPr>
              <w:t>é</w:t>
            </w:r>
            <w:r>
              <w:rPr>
                <w:rFonts w:ascii="Calibri" w:hAnsi="Calibri"/>
                <w:spacing w:val="8"/>
              </w:rPr>
              <w:t xml:space="preserve"> </w:t>
            </w:r>
            <w:r>
              <w:rPr>
                <w:sz w:val="24"/>
              </w:rPr>
              <w:t>6 «La télé</w:t>
            </w:r>
            <w:r>
              <w:rPr>
                <w:spacing w:val="-1"/>
                <w:sz w:val="24"/>
              </w:rPr>
              <w:t xml:space="preserve"> </w:t>
            </w:r>
            <w:r>
              <w:rPr>
                <w:sz w:val="24"/>
              </w:rPr>
              <w:t>-</w:t>
            </w:r>
            <w:r>
              <w:rPr>
                <w:spacing w:val="-2"/>
                <w:sz w:val="24"/>
              </w:rPr>
              <w:t xml:space="preserve"> </w:t>
            </w:r>
            <w:r>
              <w:rPr>
                <w:sz w:val="24"/>
              </w:rPr>
              <w:t>j'adore!».</w:t>
            </w:r>
            <w:r>
              <w:rPr>
                <w:spacing w:val="-2"/>
                <w:sz w:val="24"/>
              </w:rPr>
              <w:t xml:space="preserve"> </w:t>
            </w:r>
            <w:r>
              <w:rPr>
                <w:sz w:val="24"/>
              </w:rPr>
              <w:t>.</w:t>
            </w:r>
          </w:p>
        </w:tc>
        <w:tc>
          <w:tcPr>
            <w:tcW w:w="1080" w:type="dxa"/>
            <w:tcMar>
              <w:top w:w="50" w:type="dxa"/>
              <w:left w:w="100" w:type="dxa"/>
            </w:tcMar>
          </w:tcPr>
          <w:p w14:paraId="1857A32E" w14:textId="77777777" w:rsidR="006C3AAF" w:rsidRDefault="006671B3">
            <w:pPr>
              <w:pStyle w:val="TableParagraph"/>
              <w:spacing w:line="262" w:lineRule="exact"/>
              <w:ind w:left="114"/>
              <w:rPr>
                <w:sz w:val="24"/>
                <w:lang w:val="ru-RU"/>
              </w:rPr>
            </w:pPr>
            <w:r>
              <w:rPr>
                <w:sz w:val="24"/>
                <w:lang w:val="ru-RU"/>
              </w:rPr>
              <w:t>6</w:t>
            </w:r>
          </w:p>
        </w:tc>
        <w:tc>
          <w:tcPr>
            <w:tcW w:w="1970" w:type="dxa"/>
            <w:tcMar>
              <w:top w:w="50" w:type="dxa"/>
              <w:left w:w="100" w:type="dxa"/>
            </w:tcMar>
          </w:tcPr>
          <w:p w14:paraId="751BE1EA" w14:textId="77777777" w:rsidR="006C3AAF" w:rsidRDefault="006C3AAF">
            <w:pPr>
              <w:pStyle w:val="TableParagraph"/>
              <w:spacing w:line="262" w:lineRule="exact"/>
              <w:ind w:left="810" w:right="789"/>
              <w:jc w:val="both"/>
              <w:rPr>
                <w:sz w:val="24"/>
              </w:rPr>
            </w:pPr>
          </w:p>
        </w:tc>
        <w:tc>
          <w:tcPr>
            <w:tcW w:w="2127" w:type="dxa"/>
            <w:tcMar>
              <w:top w:w="50" w:type="dxa"/>
              <w:left w:w="100" w:type="dxa"/>
            </w:tcMar>
          </w:tcPr>
          <w:p w14:paraId="49B6D5C7" w14:textId="77777777" w:rsidR="006C3AAF" w:rsidRDefault="006671B3">
            <w:pPr>
              <w:pStyle w:val="TableParagraph"/>
              <w:spacing w:line="262" w:lineRule="exact"/>
              <w:ind w:left="115"/>
              <w:rPr>
                <w:sz w:val="24"/>
              </w:rPr>
            </w:pPr>
            <w:r>
              <w:rPr>
                <w:sz w:val="24"/>
              </w:rPr>
              <w:t>Контрольный</w:t>
            </w:r>
            <w:r>
              <w:rPr>
                <w:spacing w:val="-3"/>
                <w:sz w:val="24"/>
              </w:rPr>
              <w:t xml:space="preserve"> </w:t>
            </w:r>
            <w:r>
              <w:rPr>
                <w:sz w:val="24"/>
              </w:rPr>
              <w:t>урок</w:t>
            </w:r>
          </w:p>
        </w:tc>
        <w:tc>
          <w:tcPr>
            <w:tcW w:w="5508" w:type="dxa"/>
            <w:tcMar>
              <w:top w:w="50" w:type="dxa"/>
              <w:left w:w="100" w:type="dxa"/>
            </w:tcMar>
            <w:vAlign w:val="center"/>
          </w:tcPr>
          <w:p w14:paraId="0634123B" w14:textId="77777777" w:rsidR="006C3AAF" w:rsidRDefault="006C3AAF">
            <w:pPr>
              <w:spacing w:after="0"/>
              <w:ind w:left="135"/>
            </w:pPr>
          </w:p>
        </w:tc>
      </w:tr>
      <w:tr w:rsidR="006C3AAF" w14:paraId="1FAD3E9C" w14:textId="77777777" w:rsidTr="006671B3">
        <w:trPr>
          <w:trHeight w:val="144"/>
          <w:tblCellSpacing w:w="0" w:type="dxa"/>
        </w:trPr>
        <w:tc>
          <w:tcPr>
            <w:tcW w:w="713" w:type="dxa"/>
            <w:tcMar>
              <w:top w:w="50" w:type="dxa"/>
              <w:left w:w="100" w:type="dxa"/>
            </w:tcMar>
            <w:vAlign w:val="center"/>
          </w:tcPr>
          <w:p w14:paraId="63771722" w14:textId="77777777" w:rsidR="006C3AAF" w:rsidRDefault="006671B3">
            <w:pPr>
              <w:spacing w:after="0"/>
            </w:pPr>
            <w:r>
              <w:rPr>
                <w:rFonts w:ascii="Times New Roman" w:hAnsi="Times New Roman"/>
                <w:color w:val="000000"/>
                <w:sz w:val="24"/>
              </w:rPr>
              <w:t>9</w:t>
            </w:r>
          </w:p>
        </w:tc>
        <w:tc>
          <w:tcPr>
            <w:tcW w:w="2196" w:type="dxa"/>
            <w:tcMar>
              <w:top w:w="50" w:type="dxa"/>
              <w:left w:w="100" w:type="dxa"/>
            </w:tcMar>
          </w:tcPr>
          <w:p w14:paraId="6ABF5B0D" w14:textId="77777777" w:rsidR="006C3AAF" w:rsidRDefault="006671B3">
            <w:pPr>
              <w:pStyle w:val="TableParagraph"/>
              <w:spacing w:line="272" w:lineRule="exact"/>
              <w:ind w:left="0" w:right="-44"/>
              <w:jc w:val="right"/>
              <w:rPr>
                <w:b/>
                <w:sz w:val="24"/>
              </w:rPr>
            </w:pPr>
            <w:r>
              <w:rPr>
                <w:sz w:val="24"/>
              </w:rPr>
              <w:t>Unité</w:t>
            </w:r>
            <w:r>
              <w:rPr>
                <w:spacing w:val="-3"/>
                <w:sz w:val="24"/>
              </w:rPr>
              <w:t xml:space="preserve"> </w:t>
            </w:r>
            <w:r>
              <w:rPr>
                <w:sz w:val="24"/>
              </w:rPr>
              <w:t>7</w:t>
            </w:r>
            <w:r>
              <w:rPr>
                <w:spacing w:val="3"/>
                <w:sz w:val="24"/>
              </w:rPr>
              <w:t xml:space="preserve"> </w:t>
            </w:r>
            <w:r>
              <w:rPr>
                <w:sz w:val="24"/>
              </w:rPr>
              <w:t>«Bon</w:t>
            </w:r>
            <w:r>
              <w:rPr>
                <w:spacing w:val="-1"/>
                <w:sz w:val="24"/>
              </w:rPr>
              <w:t xml:space="preserve"> </w:t>
            </w:r>
            <w:r>
              <w:rPr>
                <w:sz w:val="24"/>
              </w:rPr>
              <w:t>voyage!»</w:t>
            </w:r>
            <w:r>
              <w:rPr>
                <w:spacing w:val="-7"/>
                <w:sz w:val="24"/>
              </w:rPr>
              <w:t xml:space="preserve"> </w:t>
            </w:r>
            <w:r>
              <w:rPr>
                <w:b/>
                <w:sz w:val="24"/>
              </w:rPr>
              <w:t>.</w:t>
            </w:r>
          </w:p>
        </w:tc>
        <w:tc>
          <w:tcPr>
            <w:tcW w:w="1080" w:type="dxa"/>
            <w:tcMar>
              <w:top w:w="50" w:type="dxa"/>
              <w:left w:w="100" w:type="dxa"/>
            </w:tcMar>
          </w:tcPr>
          <w:p w14:paraId="4A14EA8C" w14:textId="77777777" w:rsidR="006C3AAF" w:rsidRDefault="006671B3">
            <w:pPr>
              <w:pStyle w:val="TableParagraph"/>
              <w:spacing w:line="268" w:lineRule="exact"/>
              <w:ind w:left="114"/>
              <w:rPr>
                <w:sz w:val="24"/>
                <w:lang w:val="ru-RU"/>
              </w:rPr>
            </w:pPr>
            <w:r>
              <w:rPr>
                <w:sz w:val="24"/>
                <w:lang w:val="ru-RU"/>
              </w:rPr>
              <w:t>10</w:t>
            </w:r>
          </w:p>
        </w:tc>
        <w:tc>
          <w:tcPr>
            <w:tcW w:w="1970" w:type="dxa"/>
            <w:tcMar>
              <w:top w:w="50" w:type="dxa"/>
              <w:left w:w="100" w:type="dxa"/>
            </w:tcMar>
          </w:tcPr>
          <w:p w14:paraId="1F76DB1F" w14:textId="77777777" w:rsidR="006C3AAF" w:rsidRDefault="006C3AAF">
            <w:pPr>
              <w:pStyle w:val="TableParagraph"/>
              <w:spacing w:before="3"/>
              <w:ind w:left="0"/>
              <w:rPr>
                <w:b/>
                <w:sz w:val="23"/>
              </w:rPr>
            </w:pPr>
          </w:p>
          <w:p w14:paraId="2DC0FB12" w14:textId="77777777" w:rsidR="006C3AAF" w:rsidRDefault="006671B3">
            <w:pPr>
              <w:pStyle w:val="TableParagraph"/>
              <w:spacing w:line="264" w:lineRule="exact"/>
              <w:ind w:left="810" w:right="789"/>
              <w:jc w:val="both"/>
              <w:rPr>
                <w:sz w:val="24"/>
                <w:lang w:val="ru-RU"/>
              </w:rPr>
            </w:pPr>
            <w:r>
              <w:rPr>
                <w:sz w:val="24"/>
                <w:lang w:val="ru-RU"/>
              </w:rPr>
              <w:t>1</w:t>
            </w:r>
          </w:p>
        </w:tc>
        <w:tc>
          <w:tcPr>
            <w:tcW w:w="2127" w:type="dxa"/>
            <w:tcMar>
              <w:top w:w="50" w:type="dxa"/>
              <w:left w:w="100" w:type="dxa"/>
            </w:tcMar>
          </w:tcPr>
          <w:p w14:paraId="5F6CADF7" w14:textId="77777777" w:rsidR="006C3AAF" w:rsidRDefault="006671B3">
            <w:pPr>
              <w:pStyle w:val="TableParagraph"/>
              <w:spacing w:line="268" w:lineRule="exact"/>
              <w:ind w:left="115"/>
              <w:rPr>
                <w:sz w:val="24"/>
              </w:rPr>
            </w:pPr>
            <w:r>
              <w:rPr>
                <w:sz w:val="24"/>
              </w:rPr>
              <w:t>Контрольный</w:t>
            </w:r>
            <w:r>
              <w:rPr>
                <w:spacing w:val="-3"/>
                <w:sz w:val="24"/>
              </w:rPr>
              <w:t xml:space="preserve"> </w:t>
            </w:r>
            <w:r>
              <w:rPr>
                <w:sz w:val="24"/>
              </w:rPr>
              <w:t>урок</w:t>
            </w:r>
          </w:p>
        </w:tc>
        <w:tc>
          <w:tcPr>
            <w:tcW w:w="5508" w:type="dxa"/>
            <w:tcMar>
              <w:top w:w="50" w:type="dxa"/>
              <w:left w:w="100" w:type="dxa"/>
            </w:tcMar>
            <w:vAlign w:val="center"/>
          </w:tcPr>
          <w:p w14:paraId="675AC10F" w14:textId="77777777" w:rsidR="006C3AAF" w:rsidRDefault="006C3AAF">
            <w:pPr>
              <w:spacing w:after="0"/>
              <w:ind w:left="135"/>
            </w:pPr>
          </w:p>
        </w:tc>
      </w:tr>
      <w:tr w:rsidR="006C3AAF" w14:paraId="4E4225AB" w14:textId="77777777" w:rsidTr="006671B3">
        <w:trPr>
          <w:trHeight w:val="144"/>
          <w:tblCellSpacing w:w="0" w:type="dxa"/>
        </w:trPr>
        <w:tc>
          <w:tcPr>
            <w:tcW w:w="713" w:type="dxa"/>
            <w:tcMar>
              <w:top w:w="50" w:type="dxa"/>
              <w:left w:w="100" w:type="dxa"/>
            </w:tcMar>
            <w:vAlign w:val="center"/>
          </w:tcPr>
          <w:p w14:paraId="54479833" w14:textId="77777777" w:rsidR="006C3AAF" w:rsidRDefault="006671B3">
            <w:pPr>
              <w:spacing w:after="0"/>
            </w:pPr>
            <w:r>
              <w:rPr>
                <w:rFonts w:ascii="Times New Roman" w:hAnsi="Times New Roman"/>
                <w:color w:val="000000"/>
                <w:sz w:val="24"/>
              </w:rPr>
              <w:t>10</w:t>
            </w:r>
          </w:p>
        </w:tc>
        <w:tc>
          <w:tcPr>
            <w:tcW w:w="2196" w:type="dxa"/>
            <w:tcMar>
              <w:top w:w="50" w:type="dxa"/>
              <w:left w:w="100" w:type="dxa"/>
            </w:tcMar>
          </w:tcPr>
          <w:p w14:paraId="59A6B8D6" w14:textId="77777777" w:rsidR="006C3AAF" w:rsidRDefault="006671B3">
            <w:pPr>
              <w:pStyle w:val="TableParagraph"/>
              <w:spacing w:line="258" w:lineRule="exact"/>
              <w:ind w:left="0" w:right="-44"/>
              <w:jc w:val="right"/>
              <w:rPr>
                <w:sz w:val="24"/>
              </w:rPr>
            </w:pPr>
            <w:r>
              <w:rPr>
                <w:sz w:val="24"/>
              </w:rPr>
              <w:t>Unité</w:t>
            </w:r>
            <w:r>
              <w:rPr>
                <w:spacing w:val="-1"/>
                <w:sz w:val="24"/>
              </w:rPr>
              <w:t xml:space="preserve"> </w:t>
            </w:r>
            <w:r>
              <w:rPr>
                <w:sz w:val="24"/>
              </w:rPr>
              <w:t>8</w:t>
            </w:r>
            <w:r>
              <w:rPr>
                <w:spacing w:val="4"/>
                <w:sz w:val="24"/>
              </w:rPr>
              <w:t xml:space="preserve"> </w:t>
            </w:r>
            <w:r>
              <w:rPr>
                <w:sz w:val="24"/>
              </w:rPr>
              <w:t>«</w:t>
            </w:r>
            <w:r>
              <w:rPr>
                <w:spacing w:val="-16"/>
                <w:sz w:val="24"/>
              </w:rPr>
              <w:t xml:space="preserve"> </w:t>
            </w:r>
            <w:r>
              <w:rPr>
                <w:sz w:val="24"/>
              </w:rPr>
              <w:t xml:space="preserve">Allô, </w:t>
            </w:r>
            <w:r>
              <w:rPr>
                <w:sz w:val="24"/>
              </w:rPr>
              <w:lastRenderedPageBreak/>
              <w:t>Suisse!»</w:t>
            </w:r>
            <w:r>
              <w:rPr>
                <w:spacing w:val="-3"/>
                <w:sz w:val="24"/>
              </w:rPr>
              <w:t xml:space="preserve"> </w:t>
            </w:r>
          </w:p>
        </w:tc>
        <w:tc>
          <w:tcPr>
            <w:tcW w:w="1080" w:type="dxa"/>
            <w:tcMar>
              <w:top w:w="50" w:type="dxa"/>
              <w:left w:w="100" w:type="dxa"/>
            </w:tcMar>
          </w:tcPr>
          <w:p w14:paraId="6C0DE18D" w14:textId="77777777" w:rsidR="006C3AAF" w:rsidRDefault="006671B3">
            <w:pPr>
              <w:pStyle w:val="TableParagraph"/>
              <w:spacing w:line="258" w:lineRule="exact"/>
              <w:ind w:left="114"/>
              <w:rPr>
                <w:sz w:val="24"/>
                <w:lang w:val="ru-RU"/>
              </w:rPr>
            </w:pPr>
            <w:r>
              <w:rPr>
                <w:sz w:val="24"/>
                <w:lang w:val="ru-RU"/>
              </w:rPr>
              <w:lastRenderedPageBreak/>
              <w:t>5</w:t>
            </w:r>
          </w:p>
        </w:tc>
        <w:tc>
          <w:tcPr>
            <w:tcW w:w="1970" w:type="dxa"/>
            <w:tcMar>
              <w:top w:w="50" w:type="dxa"/>
              <w:left w:w="100" w:type="dxa"/>
            </w:tcMar>
          </w:tcPr>
          <w:p w14:paraId="6B92C911" w14:textId="77777777" w:rsidR="006C3AAF" w:rsidRDefault="006C3AAF">
            <w:pPr>
              <w:pStyle w:val="TableParagraph"/>
              <w:spacing w:line="258" w:lineRule="exact"/>
              <w:ind w:left="810" w:right="789"/>
              <w:jc w:val="center"/>
              <w:rPr>
                <w:sz w:val="24"/>
              </w:rPr>
            </w:pPr>
          </w:p>
        </w:tc>
        <w:tc>
          <w:tcPr>
            <w:tcW w:w="2127" w:type="dxa"/>
            <w:tcMar>
              <w:top w:w="50" w:type="dxa"/>
              <w:left w:w="100" w:type="dxa"/>
            </w:tcMar>
          </w:tcPr>
          <w:p w14:paraId="79389246" w14:textId="77777777" w:rsidR="006C3AAF" w:rsidRDefault="006671B3">
            <w:pPr>
              <w:pStyle w:val="TableParagraph"/>
              <w:spacing w:line="258" w:lineRule="exact"/>
              <w:ind w:left="115"/>
              <w:rPr>
                <w:sz w:val="24"/>
              </w:rPr>
            </w:pPr>
            <w:r>
              <w:rPr>
                <w:sz w:val="24"/>
              </w:rPr>
              <w:t>Контрольный</w:t>
            </w:r>
            <w:r>
              <w:rPr>
                <w:spacing w:val="-3"/>
                <w:sz w:val="24"/>
              </w:rPr>
              <w:t xml:space="preserve"> </w:t>
            </w:r>
            <w:r>
              <w:rPr>
                <w:sz w:val="24"/>
              </w:rPr>
              <w:lastRenderedPageBreak/>
              <w:t>урок</w:t>
            </w:r>
          </w:p>
        </w:tc>
        <w:tc>
          <w:tcPr>
            <w:tcW w:w="5508" w:type="dxa"/>
            <w:tcMar>
              <w:top w:w="50" w:type="dxa"/>
              <w:left w:w="100" w:type="dxa"/>
            </w:tcMar>
            <w:vAlign w:val="center"/>
          </w:tcPr>
          <w:p w14:paraId="0A508670" w14:textId="77777777" w:rsidR="006C3AAF" w:rsidRDefault="006C3AAF">
            <w:pPr>
              <w:spacing w:after="0"/>
              <w:ind w:left="135"/>
            </w:pPr>
          </w:p>
        </w:tc>
      </w:tr>
      <w:tr w:rsidR="006C3AAF" w14:paraId="696BDDAD" w14:textId="77777777" w:rsidTr="006671B3">
        <w:trPr>
          <w:trHeight w:val="144"/>
          <w:tblCellSpacing w:w="0" w:type="dxa"/>
        </w:trPr>
        <w:tc>
          <w:tcPr>
            <w:tcW w:w="713" w:type="dxa"/>
            <w:tcMar>
              <w:top w:w="50" w:type="dxa"/>
              <w:left w:w="100" w:type="dxa"/>
            </w:tcMar>
            <w:vAlign w:val="center"/>
          </w:tcPr>
          <w:p w14:paraId="5AABE6B0" w14:textId="77777777" w:rsidR="006C3AAF" w:rsidRDefault="006671B3">
            <w:pPr>
              <w:spacing w:after="0"/>
            </w:pPr>
            <w:r>
              <w:rPr>
                <w:rFonts w:ascii="Times New Roman" w:hAnsi="Times New Roman"/>
                <w:color w:val="000000"/>
                <w:sz w:val="24"/>
              </w:rPr>
              <w:t>11</w:t>
            </w:r>
          </w:p>
        </w:tc>
        <w:tc>
          <w:tcPr>
            <w:tcW w:w="2196" w:type="dxa"/>
            <w:tcMar>
              <w:top w:w="50" w:type="dxa"/>
              <w:left w:w="100" w:type="dxa"/>
            </w:tcMar>
          </w:tcPr>
          <w:p w14:paraId="0FBDD86A" w14:textId="77777777" w:rsidR="006C3AAF" w:rsidRDefault="006671B3">
            <w:pPr>
              <w:pStyle w:val="TableParagraph"/>
              <w:spacing w:line="255" w:lineRule="exact"/>
              <w:ind w:left="0" w:right="23"/>
              <w:jc w:val="right"/>
              <w:rPr>
                <w:sz w:val="24"/>
              </w:rPr>
            </w:pPr>
            <w:r>
              <w:rPr>
                <w:sz w:val="24"/>
              </w:rPr>
              <w:t>Unité</w:t>
            </w:r>
            <w:r>
              <w:rPr>
                <w:spacing w:val="-3"/>
                <w:sz w:val="24"/>
              </w:rPr>
              <w:t xml:space="preserve"> </w:t>
            </w:r>
            <w:r>
              <w:rPr>
                <w:sz w:val="24"/>
              </w:rPr>
              <w:t>9</w:t>
            </w:r>
            <w:r>
              <w:rPr>
                <w:spacing w:val="3"/>
                <w:sz w:val="24"/>
              </w:rPr>
              <w:t xml:space="preserve"> </w:t>
            </w:r>
            <w:r>
              <w:rPr>
                <w:sz w:val="24"/>
              </w:rPr>
              <w:t>«Bonjour,</w:t>
            </w:r>
            <w:r>
              <w:rPr>
                <w:spacing w:val="-1"/>
                <w:sz w:val="24"/>
              </w:rPr>
              <w:t xml:space="preserve"> </w:t>
            </w:r>
            <w:r>
              <w:rPr>
                <w:sz w:val="24"/>
              </w:rPr>
              <w:t>Paris!»</w:t>
            </w:r>
            <w:r>
              <w:rPr>
                <w:spacing w:val="-4"/>
                <w:sz w:val="24"/>
              </w:rPr>
              <w:t xml:space="preserve"> </w:t>
            </w:r>
            <w:r>
              <w:rPr>
                <w:sz w:val="24"/>
              </w:rPr>
              <w:t>6</w:t>
            </w:r>
            <w:r>
              <w:rPr>
                <w:spacing w:val="-1"/>
                <w:sz w:val="24"/>
              </w:rPr>
              <w:t xml:space="preserve"> </w:t>
            </w:r>
            <w:r>
              <w:rPr>
                <w:sz w:val="24"/>
              </w:rPr>
              <w:t>ч10</w:t>
            </w:r>
          </w:p>
        </w:tc>
        <w:tc>
          <w:tcPr>
            <w:tcW w:w="1080" w:type="dxa"/>
            <w:tcMar>
              <w:top w:w="50" w:type="dxa"/>
              <w:left w:w="100" w:type="dxa"/>
            </w:tcMar>
          </w:tcPr>
          <w:p w14:paraId="01241242" w14:textId="77777777" w:rsidR="006C3AAF" w:rsidRDefault="006671B3">
            <w:pPr>
              <w:pStyle w:val="TableParagraph"/>
              <w:spacing w:line="255" w:lineRule="exact"/>
              <w:ind w:left="114"/>
              <w:rPr>
                <w:sz w:val="24"/>
                <w:lang w:val="ru-RU"/>
              </w:rPr>
            </w:pPr>
            <w:r>
              <w:rPr>
                <w:sz w:val="24"/>
                <w:lang w:val="ru-RU"/>
              </w:rPr>
              <w:t>8</w:t>
            </w:r>
          </w:p>
        </w:tc>
        <w:tc>
          <w:tcPr>
            <w:tcW w:w="1970" w:type="dxa"/>
            <w:tcMar>
              <w:top w:w="50" w:type="dxa"/>
              <w:left w:w="100" w:type="dxa"/>
            </w:tcMar>
          </w:tcPr>
          <w:p w14:paraId="5FDD26D8" w14:textId="77777777" w:rsidR="006C3AAF" w:rsidRDefault="006671B3">
            <w:pPr>
              <w:pStyle w:val="TableParagraph"/>
              <w:spacing w:line="255" w:lineRule="exact"/>
              <w:ind w:left="810" w:right="789"/>
              <w:jc w:val="center"/>
              <w:rPr>
                <w:sz w:val="24"/>
                <w:lang w:val="ru-RU"/>
              </w:rPr>
            </w:pPr>
            <w:r>
              <w:rPr>
                <w:sz w:val="24"/>
                <w:lang w:val="ru-RU"/>
              </w:rPr>
              <w:t>4</w:t>
            </w:r>
          </w:p>
        </w:tc>
        <w:tc>
          <w:tcPr>
            <w:tcW w:w="2127" w:type="dxa"/>
            <w:tcMar>
              <w:top w:w="50" w:type="dxa"/>
              <w:left w:w="100" w:type="dxa"/>
            </w:tcMar>
          </w:tcPr>
          <w:p w14:paraId="42282781" w14:textId="77777777" w:rsidR="006C3AAF" w:rsidRDefault="006C3AAF">
            <w:pPr>
              <w:pStyle w:val="TableParagraph"/>
              <w:ind w:left="0"/>
              <w:rPr>
                <w:sz w:val="20"/>
              </w:rPr>
            </w:pPr>
          </w:p>
        </w:tc>
        <w:tc>
          <w:tcPr>
            <w:tcW w:w="5508" w:type="dxa"/>
            <w:tcMar>
              <w:top w:w="50" w:type="dxa"/>
              <w:left w:w="100" w:type="dxa"/>
            </w:tcMar>
            <w:vAlign w:val="center"/>
          </w:tcPr>
          <w:p w14:paraId="1980488C" w14:textId="77777777" w:rsidR="006C3AAF" w:rsidRDefault="006C3AAF">
            <w:pPr>
              <w:spacing w:after="0"/>
              <w:ind w:left="135"/>
            </w:pPr>
          </w:p>
        </w:tc>
      </w:tr>
      <w:tr w:rsidR="006C3AAF" w14:paraId="73ED7EEC" w14:textId="77777777" w:rsidTr="006671B3">
        <w:trPr>
          <w:trHeight w:val="144"/>
          <w:tblCellSpacing w:w="0" w:type="dxa"/>
        </w:trPr>
        <w:tc>
          <w:tcPr>
            <w:tcW w:w="713" w:type="dxa"/>
            <w:tcMar>
              <w:top w:w="50" w:type="dxa"/>
              <w:left w:w="100" w:type="dxa"/>
            </w:tcMar>
            <w:vAlign w:val="center"/>
          </w:tcPr>
          <w:p w14:paraId="6A24263D" w14:textId="77777777" w:rsidR="006C3AAF" w:rsidRDefault="006671B3">
            <w:pPr>
              <w:spacing w:after="0"/>
            </w:pPr>
            <w:r>
              <w:rPr>
                <w:rFonts w:ascii="Times New Roman" w:hAnsi="Times New Roman"/>
                <w:color w:val="000000"/>
                <w:sz w:val="24"/>
              </w:rPr>
              <w:t>12</w:t>
            </w:r>
          </w:p>
        </w:tc>
        <w:tc>
          <w:tcPr>
            <w:tcW w:w="2196" w:type="dxa"/>
            <w:tcMar>
              <w:top w:w="50" w:type="dxa"/>
              <w:left w:w="100" w:type="dxa"/>
            </w:tcMar>
          </w:tcPr>
          <w:p w14:paraId="07DBDDB0" w14:textId="77777777" w:rsidR="006C3AAF" w:rsidRDefault="006671B3">
            <w:pPr>
              <w:pStyle w:val="TableParagraph"/>
              <w:ind w:left="0"/>
              <w:rPr>
                <w:sz w:val="20"/>
              </w:rPr>
            </w:pPr>
            <w:r>
              <w:rPr>
                <w:sz w:val="24"/>
              </w:rPr>
              <w:t>Итого:</w:t>
            </w:r>
            <w:r>
              <w:rPr>
                <w:spacing w:val="-3"/>
                <w:sz w:val="24"/>
              </w:rPr>
              <w:t xml:space="preserve"> </w:t>
            </w:r>
            <w:r>
              <w:rPr>
                <w:sz w:val="24"/>
              </w:rPr>
              <w:t>68  ч</w:t>
            </w:r>
          </w:p>
        </w:tc>
        <w:tc>
          <w:tcPr>
            <w:tcW w:w="1080" w:type="dxa"/>
            <w:tcMar>
              <w:top w:w="50" w:type="dxa"/>
              <w:left w:w="100" w:type="dxa"/>
            </w:tcMar>
          </w:tcPr>
          <w:p w14:paraId="18D44F27" w14:textId="77777777" w:rsidR="006C3AAF" w:rsidRDefault="006C3AAF">
            <w:pPr>
              <w:pStyle w:val="TableParagraph"/>
              <w:spacing w:line="258" w:lineRule="exact"/>
              <w:ind w:left="114"/>
              <w:rPr>
                <w:sz w:val="24"/>
              </w:rPr>
            </w:pPr>
          </w:p>
        </w:tc>
        <w:tc>
          <w:tcPr>
            <w:tcW w:w="1970" w:type="dxa"/>
            <w:tcMar>
              <w:top w:w="50" w:type="dxa"/>
              <w:left w:w="100" w:type="dxa"/>
            </w:tcMar>
          </w:tcPr>
          <w:p w14:paraId="23ED5713" w14:textId="77777777" w:rsidR="006C3AAF" w:rsidRDefault="006C3AAF">
            <w:pPr>
              <w:pStyle w:val="TableParagraph"/>
              <w:ind w:left="0"/>
              <w:rPr>
                <w:sz w:val="20"/>
              </w:rPr>
            </w:pPr>
          </w:p>
        </w:tc>
        <w:tc>
          <w:tcPr>
            <w:tcW w:w="2127" w:type="dxa"/>
            <w:tcMar>
              <w:top w:w="50" w:type="dxa"/>
              <w:left w:w="100" w:type="dxa"/>
            </w:tcMar>
          </w:tcPr>
          <w:p w14:paraId="63322774" w14:textId="77777777" w:rsidR="006C3AAF" w:rsidRDefault="006C3AAF">
            <w:pPr>
              <w:pStyle w:val="TableParagraph"/>
              <w:ind w:left="0"/>
              <w:rPr>
                <w:sz w:val="20"/>
              </w:rPr>
            </w:pPr>
          </w:p>
        </w:tc>
        <w:tc>
          <w:tcPr>
            <w:tcW w:w="5508" w:type="dxa"/>
            <w:tcMar>
              <w:top w:w="50" w:type="dxa"/>
              <w:left w:w="100" w:type="dxa"/>
            </w:tcMar>
            <w:vAlign w:val="center"/>
          </w:tcPr>
          <w:p w14:paraId="162065C9" w14:textId="77777777" w:rsidR="006C3AAF" w:rsidRDefault="006C3AAF">
            <w:pPr>
              <w:spacing w:after="0"/>
              <w:ind w:left="135"/>
            </w:pPr>
          </w:p>
        </w:tc>
      </w:tr>
    </w:tbl>
    <w:p w14:paraId="792B18B2" w14:textId="77777777" w:rsidR="006C3AAF" w:rsidRDefault="006C3AAF"/>
    <w:p w14:paraId="055F5356" w14:textId="77777777" w:rsidR="006C3AAF" w:rsidRDefault="006C3AAF"/>
    <w:p w14:paraId="350CC8A9" w14:textId="77777777" w:rsidR="006C3AAF" w:rsidRDefault="006671B3">
      <w:pPr>
        <w:rPr>
          <w:b/>
          <w:bCs/>
          <w:sz w:val="13"/>
          <w:szCs w:val="13"/>
          <w:lang w:val="ru-RU"/>
        </w:rPr>
      </w:pPr>
      <w:r>
        <w:rPr>
          <w:b/>
          <w:bCs/>
          <w:sz w:val="28"/>
          <w:szCs w:val="28"/>
          <w:lang w:val="ru-RU"/>
        </w:rPr>
        <w:t>9 Г, Л, М, У</w:t>
      </w:r>
    </w:p>
    <w:p w14:paraId="467ABAA2" w14:textId="77777777" w:rsidR="006C3AAF" w:rsidRDefault="006C3AAF">
      <w:pPr>
        <w:rPr>
          <w:lang w:val="ru-RU"/>
        </w:rPr>
      </w:pPr>
    </w:p>
    <w:tbl>
      <w:tblPr>
        <w:tblStyle w:val="af"/>
        <w:tblW w:w="10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3727"/>
        <w:gridCol w:w="2040"/>
        <w:gridCol w:w="2175"/>
        <w:gridCol w:w="1900"/>
      </w:tblGrid>
      <w:tr w:rsidR="006C3AAF" w14:paraId="4C10C4AE" w14:textId="77777777">
        <w:tc>
          <w:tcPr>
            <w:tcW w:w="695" w:type="dxa"/>
            <w:vAlign w:val="center"/>
          </w:tcPr>
          <w:p w14:paraId="6D56BE61" w14:textId="77777777" w:rsidR="006C3AAF" w:rsidRDefault="006671B3">
            <w:pPr>
              <w:spacing w:after="0"/>
              <w:ind w:left="135"/>
            </w:pPr>
            <w:r>
              <w:rPr>
                <w:rFonts w:ascii="Times New Roman" w:hAnsi="Times New Roman"/>
                <w:b/>
                <w:color w:val="000000"/>
                <w:sz w:val="24"/>
              </w:rPr>
              <w:t xml:space="preserve">№ п/п </w:t>
            </w:r>
          </w:p>
          <w:p w14:paraId="33D26DCD" w14:textId="77777777" w:rsidR="006C3AAF" w:rsidRDefault="006C3AAF">
            <w:pPr>
              <w:spacing w:after="0"/>
              <w:ind w:left="135"/>
              <w:rPr>
                <w:lang w:val="ru-RU"/>
              </w:rPr>
            </w:pPr>
          </w:p>
        </w:tc>
        <w:tc>
          <w:tcPr>
            <w:tcW w:w="3727" w:type="dxa"/>
            <w:vAlign w:val="center"/>
          </w:tcPr>
          <w:p w14:paraId="2ACB0DF1" w14:textId="77777777" w:rsidR="006C3AAF" w:rsidRDefault="006671B3">
            <w:pPr>
              <w:spacing w:after="0"/>
              <w:ind w:left="135"/>
            </w:pPr>
            <w:r>
              <w:rPr>
                <w:rFonts w:ascii="Times New Roman" w:hAnsi="Times New Roman"/>
                <w:b/>
                <w:color w:val="000000"/>
                <w:sz w:val="24"/>
              </w:rPr>
              <w:t xml:space="preserve">Наименование разделов и тем программы </w:t>
            </w:r>
          </w:p>
          <w:p w14:paraId="4AE2A06E" w14:textId="77777777" w:rsidR="006C3AAF" w:rsidRDefault="006C3AAF">
            <w:pPr>
              <w:spacing w:after="0"/>
              <w:ind w:left="135"/>
              <w:rPr>
                <w:lang w:val="ru-RU"/>
              </w:rPr>
            </w:pPr>
          </w:p>
        </w:tc>
        <w:tc>
          <w:tcPr>
            <w:tcW w:w="6115" w:type="dxa"/>
            <w:gridSpan w:val="3"/>
            <w:vAlign w:val="center"/>
          </w:tcPr>
          <w:p w14:paraId="7331798B" w14:textId="77777777" w:rsidR="006C3AAF" w:rsidRDefault="006671B3">
            <w:pPr>
              <w:rPr>
                <w:lang w:val="ru-RU"/>
              </w:rPr>
            </w:pPr>
            <w:r>
              <w:rPr>
                <w:rFonts w:ascii="Times New Roman" w:hAnsi="Times New Roman"/>
                <w:b/>
                <w:color w:val="000000"/>
                <w:sz w:val="24"/>
              </w:rPr>
              <w:t>Количество часов</w:t>
            </w:r>
          </w:p>
        </w:tc>
      </w:tr>
      <w:tr w:rsidR="006C3AAF" w14:paraId="33807519" w14:textId="77777777">
        <w:tc>
          <w:tcPr>
            <w:tcW w:w="695" w:type="dxa"/>
            <w:vAlign w:val="center"/>
          </w:tcPr>
          <w:p w14:paraId="3A56125D" w14:textId="77777777" w:rsidR="006C3AAF" w:rsidRDefault="006C3AAF">
            <w:pPr>
              <w:spacing w:after="0"/>
              <w:ind w:left="135"/>
              <w:rPr>
                <w:lang w:val="ru-RU"/>
              </w:rPr>
            </w:pPr>
          </w:p>
        </w:tc>
        <w:tc>
          <w:tcPr>
            <w:tcW w:w="3727" w:type="dxa"/>
            <w:vAlign w:val="center"/>
          </w:tcPr>
          <w:p w14:paraId="130B5ABF" w14:textId="77777777" w:rsidR="006C3AAF" w:rsidRDefault="006C3AAF">
            <w:pPr>
              <w:spacing w:after="0"/>
              <w:ind w:left="135"/>
              <w:rPr>
                <w:lang w:val="ru-RU"/>
              </w:rPr>
            </w:pPr>
          </w:p>
        </w:tc>
        <w:tc>
          <w:tcPr>
            <w:tcW w:w="2040" w:type="dxa"/>
            <w:vAlign w:val="center"/>
          </w:tcPr>
          <w:p w14:paraId="35A50683" w14:textId="77777777" w:rsidR="006C3AAF" w:rsidRDefault="006671B3">
            <w:pPr>
              <w:spacing w:after="0"/>
              <w:ind w:left="135"/>
            </w:pPr>
            <w:r>
              <w:rPr>
                <w:rFonts w:ascii="Times New Roman" w:hAnsi="Times New Roman"/>
                <w:b/>
                <w:color w:val="000000"/>
                <w:sz w:val="24"/>
              </w:rPr>
              <w:t xml:space="preserve">Всего </w:t>
            </w:r>
          </w:p>
          <w:p w14:paraId="16F7A11D" w14:textId="77777777" w:rsidR="006C3AAF" w:rsidRDefault="006C3AAF">
            <w:pPr>
              <w:spacing w:after="0"/>
              <w:ind w:left="135"/>
              <w:rPr>
                <w:lang w:val="ru-RU"/>
              </w:rPr>
            </w:pPr>
          </w:p>
        </w:tc>
        <w:tc>
          <w:tcPr>
            <w:tcW w:w="2175" w:type="dxa"/>
            <w:vAlign w:val="center"/>
          </w:tcPr>
          <w:p w14:paraId="34ECA0FD" w14:textId="77777777" w:rsidR="006C3AAF" w:rsidRDefault="006671B3">
            <w:pPr>
              <w:spacing w:after="0"/>
              <w:ind w:left="135"/>
            </w:pPr>
            <w:r>
              <w:rPr>
                <w:rFonts w:ascii="Times New Roman" w:hAnsi="Times New Roman"/>
                <w:b/>
                <w:color w:val="000000"/>
                <w:sz w:val="24"/>
              </w:rPr>
              <w:t xml:space="preserve">Контрольные работы </w:t>
            </w:r>
          </w:p>
          <w:p w14:paraId="74E8E060" w14:textId="77777777" w:rsidR="006C3AAF" w:rsidRDefault="006C3AAF">
            <w:pPr>
              <w:spacing w:after="0"/>
              <w:ind w:left="135"/>
              <w:rPr>
                <w:lang w:val="ru-RU"/>
              </w:rPr>
            </w:pPr>
          </w:p>
        </w:tc>
        <w:tc>
          <w:tcPr>
            <w:tcW w:w="1900" w:type="dxa"/>
            <w:vAlign w:val="center"/>
          </w:tcPr>
          <w:p w14:paraId="24F4B43E" w14:textId="77777777" w:rsidR="006C3AAF" w:rsidRDefault="006671B3">
            <w:pPr>
              <w:spacing w:after="0"/>
              <w:ind w:left="135"/>
            </w:pPr>
            <w:r>
              <w:rPr>
                <w:rFonts w:ascii="Times New Roman" w:hAnsi="Times New Roman"/>
                <w:b/>
                <w:color w:val="000000"/>
                <w:sz w:val="24"/>
              </w:rPr>
              <w:t xml:space="preserve">Практические работы </w:t>
            </w:r>
          </w:p>
          <w:p w14:paraId="5AB3819E" w14:textId="77777777" w:rsidR="006C3AAF" w:rsidRDefault="006C3AAF">
            <w:pPr>
              <w:spacing w:after="0"/>
              <w:ind w:left="135"/>
              <w:rPr>
                <w:lang w:val="ru-RU"/>
              </w:rPr>
            </w:pPr>
          </w:p>
        </w:tc>
      </w:tr>
      <w:tr w:rsidR="006C3AAF" w14:paraId="52D916AB" w14:textId="77777777">
        <w:tc>
          <w:tcPr>
            <w:tcW w:w="695" w:type="dxa"/>
          </w:tcPr>
          <w:p w14:paraId="62190CBB" w14:textId="77777777" w:rsidR="006C3AAF" w:rsidRDefault="006671B3">
            <w:pPr>
              <w:pStyle w:val="TableParagraph"/>
              <w:spacing w:line="272" w:lineRule="exact"/>
              <w:ind w:left="0" w:right="-44"/>
              <w:jc w:val="right"/>
              <w:rPr>
                <w:bCs/>
                <w:sz w:val="24"/>
                <w:lang w:val="ru-RU"/>
              </w:rPr>
            </w:pPr>
            <w:r>
              <w:rPr>
                <w:bCs/>
                <w:sz w:val="24"/>
              </w:rPr>
              <w:t>1.</w:t>
            </w:r>
          </w:p>
        </w:tc>
        <w:tc>
          <w:tcPr>
            <w:tcW w:w="3727" w:type="dxa"/>
          </w:tcPr>
          <w:p w14:paraId="760A5B2A" w14:textId="77777777" w:rsidR="006C3AAF" w:rsidRDefault="006671B3">
            <w:pPr>
              <w:pStyle w:val="TableParagraph"/>
              <w:ind w:left="114"/>
              <w:rPr>
                <w:bCs/>
                <w:sz w:val="24"/>
                <w:lang w:val="ru-RU"/>
              </w:rPr>
            </w:pPr>
            <w:r>
              <w:rPr>
                <w:bCs/>
                <w:sz w:val="24"/>
              </w:rPr>
              <w:t>Повторение</w:t>
            </w:r>
            <w:r>
              <w:rPr>
                <w:bCs/>
                <w:spacing w:val="-2"/>
                <w:sz w:val="24"/>
              </w:rPr>
              <w:t xml:space="preserve"> </w:t>
            </w:r>
          </w:p>
        </w:tc>
        <w:tc>
          <w:tcPr>
            <w:tcW w:w="2040" w:type="dxa"/>
          </w:tcPr>
          <w:p w14:paraId="0658566B" w14:textId="77777777" w:rsidR="006C3AAF" w:rsidRDefault="006C3AAF">
            <w:pPr>
              <w:pStyle w:val="TableParagraph"/>
              <w:spacing w:before="3"/>
              <w:ind w:left="0"/>
              <w:rPr>
                <w:b/>
                <w:sz w:val="23"/>
              </w:rPr>
            </w:pPr>
          </w:p>
          <w:p w14:paraId="05F7F99A" w14:textId="77777777" w:rsidR="006C3AAF" w:rsidRDefault="006671B3">
            <w:pPr>
              <w:pStyle w:val="TableParagraph"/>
              <w:ind w:left="810" w:right="789"/>
              <w:jc w:val="center"/>
              <w:rPr>
                <w:sz w:val="24"/>
                <w:lang w:val="ru-RU"/>
              </w:rPr>
            </w:pPr>
            <w:r>
              <w:rPr>
                <w:sz w:val="24"/>
              </w:rPr>
              <w:t>1 ч</w:t>
            </w:r>
          </w:p>
        </w:tc>
        <w:tc>
          <w:tcPr>
            <w:tcW w:w="2175" w:type="dxa"/>
          </w:tcPr>
          <w:p w14:paraId="152F3B4D" w14:textId="77777777" w:rsidR="006C3AAF" w:rsidRDefault="006C3AAF">
            <w:pPr>
              <w:pStyle w:val="TableParagraph"/>
              <w:spacing w:before="3"/>
              <w:ind w:left="0"/>
              <w:rPr>
                <w:b/>
                <w:sz w:val="24"/>
                <w:szCs w:val="24"/>
              </w:rPr>
            </w:pPr>
          </w:p>
          <w:p w14:paraId="5002AED8" w14:textId="77777777" w:rsidR="006C3AAF" w:rsidRDefault="006671B3">
            <w:pPr>
              <w:pStyle w:val="TableParagraph"/>
              <w:ind w:left="115"/>
              <w:rPr>
                <w:sz w:val="24"/>
                <w:szCs w:val="24"/>
                <w:lang w:val="ru-RU"/>
              </w:rPr>
            </w:pPr>
            <w:r>
              <w:rPr>
                <w:sz w:val="24"/>
                <w:szCs w:val="24"/>
              </w:rPr>
              <w:t>Стартовый</w:t>
            </w:r>
            <w:r>
              <w:rPr>
                <w:spacing w:val="-1"/>
                <w:sz w:val="24"/>
                <w:szCs w:val="24"/>
              </w:rPr>
              <w:t xml:space="preserve"> </w:t>
            </w:r>
            <w:r>
              <w:rPr>
                <w:sz w:val="24"/>
                <w:szCs w:val="24"/>
              </w:rPr>
              <w:t>контроль 1</w:t>
            </w:r>
            <w:r>
              <w:rPr>
                <w:spacing w:val="-4"/>
                <w:sz w:val="24"/>
                <w:szCs w:val="24"/>
              </w:rPr>
              <w:t xml:space="preserve"> </w:t>
            </w:r>
            <w:r>
              <w:rPr>
                <w:sz w:val="24"/>
                <w:szCs w:val="24"/>
              </w:rPr>
              <w:t>ч</w:t>
            </w:r>
          </w:p>
        </w:tc>
        <w:tc>
          <w:tcPr>
            <w:tcW w:w="1900" w:type="dxa"/>
          </w:tcPr>
          <w:p w14:paraId="11FA8550" w14:textId="77777777" w:rsidR="006C3AAF" w:rsidRDefault="006C3AAF">
            <w:pPr>
              <w:rPr>
                <w:lang w:val="ru-RU"/>
              </w:rPr>
            </w:pPr>
          </w:p>
        </w:tc>
      </w:tr>
      <w:tr w:rsidR="006C3AAF" w14:paraId="711E4A7B" w14:textId="77777777">
        <w:tc>
          <w:tcPr>
            <w:tcW w:w="695" w:type="dxa"/>
          </w:tcPr>
          <w:p w14:paraId="6D477855" w14:textId="77777777" w:rsidR="006C3AAF" w:rsidRDefault="006671B3">
            <w:pPr>
              <w:pStyle w:val="TableParagraph"/>
              <w:spacing w:line="272" w:lineRule="exact"/>
              <w:ind w:left="0" w:right="-44"/>
              <w:jc w:val="right"/>
              <w:rPr>
                <w:bCs/>
                <w:sz w:val="24"/>
                <w:lang w:val="ru-RU"/>
              </w:rPr>
            </w:pPr>
            <w:r>
              <w:rPr>
                <w:bCs/>
                <w:sz w:val="24"/>
              </w:rPr>
              <w:t>2.</w:t>
            </w:r>
          </w:p>
        </w:tc>
        <w:tc>
          <w:tcPr>
            <w:tcW w:w="3727" w:type="dxa"/>
          </w:tcPr>
          <w:p w14:paraId="69E04964" w14:textId="77777777" w:rsidR="006C3AAF" w:rsidRDefault="006671B3">
            <w:pPr>
              <w:pStyle w:val="TableParagraph"/>
              <w:spacing w:line="279" w:lineRule="exact"/>
              <w:ind w:left="114"/>
              <w:rPr>
                <w:sz w:val="24"/>
                <w:lang w:val="ru-RU"/>
              </w:rPr>
            </w:pPr>
            <w:r>
              <w:t>Unite</w:t>
            </w:r>
            <w:r w:rsidRPr="006671B3">
              <w:rPr>
                <w:lang w:val="ru-RU"/>
              </w:rPr>
              <w:t xml:space="preserve"> 4. Мы идём в магазин</w:t>
            </w:r>
          </w:p>
        </w:tc>
        <w:tc>
          <w:tcPr>
            <w:tcW w:w="2040" w:type="dxa"/>
          </w:tcPr>
          <w:p w14:paraId="5C6C6C8D" w14:textId="77777777" w:rsidR="006C3AAF" w:rsidRDefault="006671B3">
            <w:pPr>
              <w:pStyle w:val="TableParagraph"/>
              <w:spacing w:line="268" w:lineRule="exact"/>
              <w:ind w:left="810" w:right="789"/>
              <w:jc w:val="center"/>
              <w:rPr>
                <w:sz w:val="24"/>
                <w:lang w:val="ru-RU"/>
              </w:rPr>
            </w:pPr>
            <w:r>
              <w:t>6</w:t>
            </w:r>
          </w:p>
        </w:tc>
        <w:tc>
          <w:tcPr>
            <w:tcW w:w="2175" w:type="dxa"/>
          </w:tcPr>
          <w:p w14:paraId="468D344A" w14:textId="77777777" w:rsidR="006C3AAF" w:rsidRDefault="006671B3">
            <w:pPr>
              <w:pStyle w:val="TableParagraph"/>
              <w:ind w:left="0"/>
              <w:rPr>
                <w:sz w:val="24"/>
                <w:szCs w:val="24"/>
                <w:lang w:val="ru-RU"/>
              </w:rPr>
            </w:pPr>
            <w:r>
              <w:rPr>
                <w:sz w:val="24"/>
                <w:szCs w:val="24"/>
              </w:rPr>
              <w:t>Контроль аудирования</w:t>
            </w:r>
          </w:p>
        </w:tc>
        <w:tc>
          <w:tcPr>
            <w:tcW w:w="1900" w:type="dxa"/>
          </w:tcPr>
          <w:p w14:paraId="321BD745" w14:textId="77777777" w:rsidR="006C3AAF" w:rsidRDefault="006C3AAF">
            <w:pPr>
              <w:rPr>
                <w:lang w:val="ru-RU"/>
              </w:rPr>
            </w:pPr>
          </w:p>
        </w:tc>
      </w:tr>
      <w:tr w:rsidR="006C3AAF" w14:paraId="65A05A1E" w14:textId="77777777">
        <w:tc>
          <w:tcPr>
            <w:tcW w:w="695" w:type="dxa"/>
          </w:tcPr>
          <w:p w14:paraId="321C3769" w14:textId="77777777" w:rsidR="006C3AAF" w:rsidRDefault="006671B3">
            <w:pPr>
              <w:pStyle w:val="TableParagraph"/>
              <w:spacing w:line="268" w:lineRule="exact"/>
              <w:ind w:left="0" w:right="-44"/>
              <w:jc w:val="right"/>
              <w:rPr>
                <w:sz w:val="24"/>
                <w:lang w:val="ru-RU"/>
              </w:rPr>
            </w:pPr>
            <w:r>
              <w:rPr>
                <w:sz w:val="24"/>
              </w:rPr>
              <w:t>3.</w:t>
            </w:r>
          </w:p>
        </w:tc>
        <w:tc>
          <w:tcPr>
            <w:tcW w:w="3727" w:type="dxa"/>
          </w:tcPr>
          <w:p w14:paraId="7F86922E" w14:textId="77777777" w:rsidR="006C3AAF" w:rsidRDefault="006671B3">
            <w:pPr>
              <w:pStyle w:val="TableParagraph"/>
              <w:spacing w:line="279" w:lineRule="exact"/>
              <w:ind w:left="114"/>
              <w:rPr>
                <w:sz w:val="24"/>
                <w:lang w:val="ru-RU"/>
              </w:rPr>
            </w:pPr>
            <w:r>
              <w:t>Unite 5. Мой маленький  питомец</w:t>
            </w:r>
          </w:p>
        </w:tc>
        <w:tc>
          <w:tcPr>
            <w:tcW w:w="2040" w:type="dxa"/>
          </w:tcPr>
          <w:p w14:paraId="68A2E326" w14:textId="77777777" w:rsidR="006C3AAF" w:rsidRDefault="006671B3">
            <w:pPr>
              <w:pStyle w:val="TableParagraph"/>
              <w:spacing w:line="268" w:lineRule="exact"/>
              <w:ind w:left="810" w:right="789"/>
              <w:jc w:val="center"/>
              <w:rPr>
                <w:sz w:val="24"/>
                <w:lang w:val="ru-RU"/>
              </w:rPr>
            </w:pPr>
            <w:r>
              <w:t>4</w:t>
            </w:r>
          </w:p>
        </w:tc>
        <w:tc>
          <w:tcPr>
            <w:tcW w:w="2175" w:type="dxa"/>
          </w:tcPr>
          <w:p w14:paraId="4BF10D22" w14:textId="77777777" w:rsidR="006C3AAF" w:rsidRDefault="006671B3">
            <w:pPr>
              <w:pStyle w:val="TableParagraph"/>
              <w:spacing w:line="264" w:lineRule="exact"/>
              <w:ind w:left="115"/>
              <w:rPr>
                <w:sz w:val="24"/>
                <w:szCs w:val="24"/>
                <w:lang w:val="ru-RU"/>
              </w:rPr>
            </w:pPr>
            <w:r>
              <w:rPr>
                <w:sz w:val="24"/>
                <w:szCs w:val="24"/>
              </w:rPr>
              <w:t>Лексико-грамматический тест</w:t>
            </w:r>
          </w:p>
        </w:tc>
        <w:tc>
          <w:tcPr>
            <w:tcW w:w="1900" w:type="dxa"/>
          </w:tcPr>
          <w:p w14:paraId="7991B381" w14:textId="77777777" w:rsidR="006C3AAF" w:rsidRDefault="006C3AAF">
            <w:pPr>
              <w:rPr>
                <w:lang w:val="ru-RU"/>
              </w:rPr>
            </w:pPr>
          </w:p>
        </w:tc>
      </w:tr>
      <w:tr w:rsidR="006C3AAF" w14:paraId="0C6994CD" w14:textId="77777777">
        <w:tc>
          <w:tcPr>
            <w:tcW w:w="695" w:type="dxa"/>
          </w:tcPr>
          <w:p w14:paraId="53AE0D49" w14:textId="77777777" w:rsidR="006C3AAF" w:rsidRDefault="006671B3">
            <w:pPr>
              <w:pStyle w:val="TableParagraph"/>
              <w:spacing w:line="272" w:lineRule="exact"/>
              <w:ind w:left="0" w:right="-44"/>
              <w:jc w:val="right"/>
              <w:rPr>
                <w:b/>
                <w:sz w:val="24"/>
                <w:lang w:val="ru-RU"/>
              </w:rPr>
            </w:pPr>
            <w:r>
              <w:rPr>
                <w:bCs/>
                <w:sz w:val="24"/>
              </w:rPr>
              <w:lastRenderedPageBreak/>
              <w:t>4</w:t>
            </w:r>
            <w:r>
              <w:rPr>
                <w:b/>
                <w:sz w:val="24"/>
              </w:rPr>
              <w:t>.</w:t>
            </w:r>
          </w:p>
        </w:tc>
        <w:tc>
          <w:tcPr>
            <w:tcW w:w="3727" w:type="dxa"/>
          </w:tcPr>
          <w:p w14:paraId="574081EF" w14:textId="77777777" w:rsidR="006C3AAF" w:rsidRDefault="006671B3">
            <w:pPr>
              <w:pStyle w:val="TableParagraph"/>
              <w:spacing w:line="279" w:lineRule="exact"/>
              <w:ind w:left="114"/>
              <w:rPr>
                <w:sz w:val="24"/>
                <w:lang w:val="ru-RU"/>
              </w:rPr>
            </w:pPr>
            <w:r>
              <w:t>Unite 6. В городе</w:t>
            </w:r>
          </w:p>
        </w:tc>
        <w:tc>
          <w:tcPr>
            <w:tcW w:w="2040" w:type="dxa"/>
          </w:tcPr>
          <w:p w14:paraId="60C5948D" w14:textId="77777777" w:rsidR="006C3AAF" w:rsidRDefault="006671B3">
            <w:pPr>
              <w:pStyle w:val="TableParagraph"/>
              <w:spacing w:line="268" w:lineRule="exact"/>
              <w:ind w:left="810" w:right="789"/>
              <w:jc w:val="center"/>
              <w:rPr>
                <w:sz w:val="24"/>
                <w:lang w:val="ru-RU"/>
              </w:rPr>
            </w:pPr>
            <w:r>
              <w:t>12</w:t>
            </w:r>
          </w:p>
        </w:tc>
        <w:tc>
          <w:tcPr>
            <w:tcW w:w="2175" w:type="dxa"/>
          </w:tcPr>
          <w:p w14:paraId="16E0C030" w14:textId="77777777" w:rsidR="006C3AAF" w:rsidRDefault="006671B3">
            <w:pPr>
              <w:pStyle w:val="TableParagraph"/>
              <w:spacing w:line="264" w:lineRule="exact"/>
              <w:ind w:left="115"/>
              <w:rPr>
                <w:sz w:val="24"/>
                <w:szCs w:val="24"/>
                <w:lang w:val="ru-RU"/>
              </w:rPr>
            </w:pPr>
            <w:r>
              <w:rPr>
                <w:sz w:val="24"/>
                <w:szCs w:val="24"/>
              </w:rPr>
              <w:t>Контроль  аудирования</w:t>
            </w:r>
          </w:p>
        </w:tc>
        <w:tc>
          <w:tcPr>
            <w:tcW w:w="1900" w:type="dxa"/>
          </w:tcPr>
          <w:p w14:paraId="4739B88B" w14:textId="77777777" w:rsidR="006C3AAF" w:rsidRDefault="006C3AAF">
            <w:pPr>
              <w:rPr>
                <w:lang w:val="ru-RU"/>
              </w:rPr>
            </w:pPr>
          </w:p>
        </w:tc>
      </w:tr>
      <w:tr w:rsidR="006C3AAF" w14:paraId="76DE1A9E" w14:textId="77777777">
        <w:tc>
          <w:tcPr>
            <w:tcW w:w="695" w:type="dxa"/>
          </w:tcPr>
          <w:p w14:paraId="497E29F4" w14:textId="77777777" w:rsidR="006C3AAF" w:rsidRDefault="006671B3">
            <w:pPr>
              <w:pStyle w:val="TableParagraph"/>
              <w:spacing w:line="270" w:lineRule="exact"/>
              <w:ind w:left="0" w:right="-44"/>
              <w:jc w:val="right"/>
              <w:rPr>
                <w:sz w:val="24"/>
                <w:lang w:val="ru-RU"/>
              </w:rPr>
            </w:pPr>
            <w:r>
              <w:rPr>
                <w:sz w:val="24"/>
              </w:rPr>
              <w:t>5.</w:t>
            </w:r>
          </w:p>
        </w:tc>
        <w:tc>
          <w:tcPr>
            <w:tcW w:w="3727" w:type="dxa"/>
          </w:tcPr>
          <w:p w14:paraId="081C594D" w14:textId="77777777" w:rsidR="006C3AAF" w:rsidRPr="006671B3" w:rsidRDefault="006671B3">
            <w:pPr>
              <w:pStyle w:val="TableParagraph"/>
              <w:spacing w:line="282" w:lineRule="exact"/>
              <w:ind w:left="114"/>
              <w:rPr>
                <w:sz w:val="24"/>
              </w:rPr>
            </w:pPr>
            <w:r>
              <w:rPr>
                <w:sz w:val="24"/>
              </w:rPr>
              <w:t>Unit</w:t>
            </w:r>
            <w:r>
              <w:rPr>
                <w:rFonts w:ascii="Calibri" w:hAnsi="Calibri"/>
              </w:rPr>
              <w:t>é</w:t>
            </w:r>
            <w:r>
              <w:rPr>
                <w:rFonts w:ascii="Calibri" w:hAnsi="Calibri"/>
                <w:spacing w:val="8"/>
              </w:rPr>
              <w:t xml:space="preserve"> </w:t>
            </w:r>
            <w:r>
              <w:rPr>
                <w:spacing w:val="8"/>
              </w:rPr>
              <w:t>7,</w:t>
            </w:r>
            <w:r>
              <w:rPr>
                <w:sz w:val="24"/>
              </w:rPr>
              <w:t>«J'aime? Je n'aime pas».</w:t>
            </w:r>
            <w:r>
              <w:rPr>
                <w:spacing w:val="2"/>
                <w:sz w:val="24"/>
              </w:rPr>
              <w:t xml:space="preserve"> </w:t>
            </w:r>
          </w:p>
        </w:tc>
        <w:tc>
          <w:tcPr>
            <w:tcW w:w="2040" w:type="dxa"/>
          </w:tcPr>
          <w:p w14:paraId="429A826A" w14:textId="77777777" w:rsidR="006C3AAF" w:rsidRDefault="006671B3">
            <w:pPr>
              <w:pStyle w:val="TableParagraph"/>
              <w:spacing w:line="270" w:lineRule="exact"/>
              <w:ind w:left="810" w:right="789"/>
              <w:jc w:val="center"/>
              <w:rPr>
                <w:sz w:val="24"/>
                <w:lang w:val="ru-RU"/>
              </w:rPr>
            </w:pPr>
            <w:r>
              <w:rPr>
                <w:sz w:val="24"/>
              </w:rPr>
              <w:t xml:space="preserve">5 </w:t>
            </w:r>
          </w:p>
        </w:tc>
        <w:tc>
          <w:tcPr>
            <w:tcW w:w="2175" w:type="dxa"/>
          </w:tcPr>
          <w:p w14:paraId="3C89F320" w14:textId="77777777" w:rsidR="006C3AAF" w:rsidRDefault="006671B3">
            <w:pPr>
              <w:pStyle w:val="TableParagraph"/>
              <w:tabs>
                <w:tab w:val="left" w:pos="1763"/>
              </w:tabs>
              <w:spacing w:line="270" w:lineRule="exact"/>
              <w:ind w:left="115"/>
              <w:rPr>
                <w:sz w:val="24"/>
                <w:szCs w:val="24"/>
              </w:rPr>
            </w:pPr>
            <w:r>
              <w:rPr>
                <w:sz w:val="24"/>
                <w:szCs w:val="24"/>
              </w:rPr>
              <w:t>Контроль техники</w:t>
            </w:r>
          </w:p>
          <w:p w14:paraId="1340EB91" w14:textId="77777777" w:rsidR="006C3AAF" w:rsidRDefault="006671B3">
            <w:pPr>
              <w:pStyle w:val="TableParagraph"/>
              <w:spacing w:line="264" w:lineRule="exact"/>
              <w:ind w:left="115"/>
              <w:rPr>
                <w:sz w:val="24"/>
                <w:szCs w:val="24"/>
                <w:lang w:val="ru-RU"/>
              </w:rPr>
            </w:pPr>
            <w:r>
              <w:rPr>
                <w:sz w:val="24"/>
                <w:szCs w:val="24"/>
              </w:rPr>
              <w:t>чтения</w:t>
            </w:r>
            <w:r>
              <w:rPr>
                <w:spacing w:val="-1"/>
                <w:sz w:val="24"/>
                <w:szCs w:val="24"/>
              </w:rPr>
              <w:t xml:space="preserve"> </w:t>
            </w:r>
          </w:p>
        </w:tc>
        <w:tc>
          <w:tcPr>
            <w:tcW w:w="1900" w:type="dxa"/>
          </w:tcPr>
          <w:p w14:paraId="3C99E474" w14:textId="77777777" w:rsidR="006C3AAF" w:rsidRDefault="006C3AAF">
            <w:pPr>
              <w:rPr>
                <w:lang w:val="ru-RU"/>
              </w:rPr>
            </w:pPr>
          </w:p>
        </w:tc>
      </w:tr>
      <w:tr w:rsidR="006C3AAF" w14:paraId="4B681DB1" w14:textId="77777777">
        <w:tc>
          <w:tcPr>
            <w:tcW w:w="695" w:type="dxa"/>
          </w:tcPr>
          <w:p w14:paraId="41B00F7E" w14:textId="77777777" w:rsidR="006C3AAF" w:rsidRDefault="006671B3">
            <w:pPr>
              <w:pStyle w:val="TableParagraph"/>
              <w:spacing w:line="262" w:lineRule="exact"/>
              <w:ind w:left="0" w:right="-44"/>
              <w:jc w:val="right"/>
              <w:rPr>
                <w:sz w:val="24"/>
                <w:lang w:val="ru-RU"/>
              </w:rPr>
            </w:pPr>
            <w:r>
              <w:rPr>
                <w:sz w:val="24"/>
              </w:rPr>
              <w:t>6.</w:t>
            </w:r>
          </w:p>
        </w:tc>
        <w:tc>
          <w:tcPr>
            <w:tcW w:w="3727" w:type="dxa"/>
          </w:tcPr>
          <w:p w14:paraId="1A4F246D" w14:textId="77777777" w:rsidR="006C3AAF" w:rsidRPr="006671B3" w:rsidRDefault="006671B3">
            <w:pPr>
              <w:pStyle w:val="TableParagraph"/>
              <w:spacing w:line="262" w:lineRule="exact"/>
              <w:ind w:left="114"/>
              <w:rPr>
                <w:sz w:val="24"/>
              </w:rPr>
            </w:pPr>
            <w:r>
              <w:rPr>
                <w:sz w:val="24"/>
              </w:rPr>
              <w:t>Unit</w:t>
            </w:r>
            <w:r>
              <w:rPr>
                <w:rFonts w:ascii="Calibri" w:hAnsi="Calibri"/>
              </w:rPr>
              <w:t>é</w:t>
            </w:r>
            <w:r>
              <w:rPr>
                <w:rFonts w:ascii="Calibri" w:hAnsi="Calibri"/>
                <w:spacing w:val="-1"/>
              </w:rPr>
              <w:t xml:space="preserve"> 8</w:t>
            </w:r>
            <w:r>
              <w:rPr>
                <w:rFonts w:ascii="Calibri" w:hAnsi="Calibri"/>
                <w:spacing w:val="12"/>
              </w:rPr>
              <w:t xml:space="preserve"> </w:t>
            </w:r>
            <w:r>
              <w:rPr>
                <w:sz w:val="24"/>
              </w:rPr>
              <w:t>«Les grandes vacances, c'est magnifiques».</w:t>
            </w:r>
            <w:r>
              <w:rPr>
                <w:spacing w:val="-1"/>
                <w:sz w:val="24"/>
              </w:rPr>
              <w:t xml:space="preserve"> </w:t>
            </w:r>
          </w:p>
        </w:tc>
        <w:tc>
          <w:tcPr>
            <w:tcW w:w="2040" w:type="dxa"/>
          </w:tcPr>
          <w:p w14:paraId="6935204B" w14:textId="77777777" w:rsidR="006C3AAF" w:rsidRDefault="006671B3">
            <w:pPr>
              <w:pStyle w:val="TableParagraph"/>
              <w:spacing w:line="262" w:lineRule="exact"/>
              <w:ind w:left="810" w:right="789"/>
              <w:jc w:val="center"/>
              <w:rPr>
                <w:sz w:val="24"/>
                <w:lang w:val="ru-RU"/>
              </w:rPr>
            </w:pPr>
            <w:r>
              <w:rPr>
                <w:sz w:val="24"/>
              </w:rPr>
              <w:t xml:space="preserve">6 </w:t>
            </w:r>
          </w:p>
        </w:tc>
        <w:tc>
          <w:tcPr>
            <w:tcW w:w="2175" w:type="dxa"/>
          </w:tcPr>
          <w:p w14:paraId="3624CE04" w14:textId="77777777" w:rsidR="006C3AAF" w:rsidRDefault="006671B3">
            <w:pPr>
              <w:pStyle w:val="TableParagraph"/>
              <w:ind w:left="0"/>
              <w:rPr>
                <w:sz w:val="24"/>
                <w:szCs w:val="24"/>
                <w:lang w:val="ru-RU"/>
              </w:rPr>
            </w:pPr>
            <w:r>
              <w:rPr>
                <w:sz w:val="24"/>
                <w:szCs w:val="24"/>
              </w:rPr>
              <w:t>Лексико-грамматический тест</w:t>
            </w:r>
          </w:p>
        </w:tc>
        <w:tc>
          <w:tcPr>
            <w:tcW w:w="1900" w:type="dxa"/>
          </w:tcPr>
          <w:p w14:paraId="3D003117" w14:textId="77777777" w:rsidR="006C3AAF" w:rsidRDefault="006C3AAF">
            <w:pPr>
              <w:rPr>
                <w:lang w:val="ru-RU"/>
              </w:rPr>
            </w:pPr>
          </w:p>
        </w:tc>
      </w:tr>
      <w:tr w:rsidR="006C3AAF" w14:paraId="68997799" w14:textId="77777777">
        <w:trPr>
          <w:trHeight w:val="1134"/>
        </w:trPr>
        <w:tc>
          <w:tcPr>
            <w:tcW w:w="695" w:type="dxa"/>
          </w:tcPr>
          <w:p w14:paraId="7447DD13" w14:textId="77777777" w:rsidR="006C3AAF" w:rsidRDefault="006C3AAF">
            <w:pPr>
              <w:pStyle w:val="TableParagraph"/>
              <w:spacing w:line="262" w:lineRule="exact"/>
              <w:ind w:left="0" w:right="-44"/>
              <w:jc w:val="right"/>
              <w:rPr>
                <w:sz w:val="24"/>
                <w:lang w:val="ru-RU"/>
              </w:rPr>
            </w:pPr>
          </w:p>
        </w:tc>
        <w:tc>
          <w:tcPr>
            <w:tcW w:w="3727" w:type="dxa"/>
          </w:tcPr>
          <w:p w14:paraId="03F91093" w14:textId="77777777" w:rsidR="006C3AAF" w:rsidRDefault="006671B3">
            <w:pPr>
              <w:pStyle w:val="TableParagraph"/>
              <w:spacing w:line="262" w:lineRule="exact"/>
              <w:ind w:left="114"/>
              <w:rPr>
                <w:sz w:val="24"/>
                <w:lang w:val="ru-RU"/>
              </w:rPr>
            </w:pPr>
            <w:r>
              <w:rPr>
                <w:sz w:val="24"/>
              </w:rPr>
              <w:t>Итого:</w:t>
            </w:r>
          </w:p>
        </w:tc>
        <w:tc>
          <w:tcPr>
            <w:tcW w:w="2040" w:type="dxa"/>
          </w:tcPr>
          <w:p w14:paraId="04FD95D2" w14:textId="77777777" w:rsidR="006C3AAF" w:rsidRDefault="006671B3">
            <w:pPr>
              <w:pStyle w:val="TableParagraph"/>
              <w:spacing w:line="262" w:lineRule="exact"/>
              <w:ind w:left="810" w:right="789"/>
              <w:jc w:val="both"/>
              <w:rPr>
                <w:sz w:val="24"/>
                <w:lang w:val="ru-RU"/>
              </w:rPr>
            </w:pPr>
            <w:r>
              <w:rPr>
                <w:sz w:val="24"/>
                <w:lang w:val="ru-RU"/>
              </w:rPr>
              <w:t>34</w:t>
            </w:r>
          </w:p>
        </w:tc>
        <w:tc>
          <w:tcPr>
            <w:tcW w:w="2175" w:type="dxa"/>
          </w:tcPr>
          <w:p w14:paraId="0F695888" w14:textId="77777777" w:rsidR="006C3AAF" w:rsidRDefault="006C3AAF">
            <w:pPr>
              <w:pStyle w:val="TableParagraph"/>
              <w:spacing w:line="262" w:lineRule="exact"/>
              <w:ind w:left="115"/>
              <w:rPr>
                <w:sz w:val="24"/>
                <w:lang w:val="ru-RU"/>
              </w:rPr>
            </w:pPr>
          </w:p>
        </w:tc>
        <w:tc>
          <w:tcPr>
            <w:tcW w:w="1900" w:type="dxa"/>
          </w:tcPr>
          <w:p w14:paraId="57761892" w14:textId="77777777" w:rsidR="006C3AAF" w:rsidRDefault="006C3AAF">
            <w:pPr>
              <w:rPr>
                <w:lang w:val="ru-RU"/>
              </w:rPr>
            </w:pPr>
          </w:p>
        </w:tc>
      </w:tr>
    </w:tbl>
    <w:p w14:paraId="628E0B43" w14:textId="77777777" w:rsidR="006C3AAF" w:rsidRDefault="006C3AAF">
      <w:pPr>
        <w:rPr>
          <w:lang w:val="ru-RU"/>
        </w:rPr>
        <w:sectPr w:rsidR="006C3AAF">
          <w:pgSz w:w="16383" w:h="11906" w:orient="landscape"/>
          <w:pgMar w:top="1134" w:right="850" w:bottom="1134" w:left="1701" w:header="720" w:footer="720" w:gutter="0"/>
          <w:cols w:space="720"/>
        </w:sectPr>
      </w:pPr>
    </w:p>
    <w:p w14:paraId="7E52EBA4" w14:textId="77777777" w:rsidR="006C3AAF" w:rsidRDefault="006C3AAF">
      <w:pPr>
        <w:sectPr w:rsidR="006C3AAF">
          <w:pgSz w:w="16383" w:h="11906" w:orient="landscape"/>
          <w:pgMar w:top="1134" w:right="850" w:bottom="1134" w:left="1701" w:header="720" w:footer="720" w:gutter="0"/>
          <w:cols w:space="720"/>
        </w:sectPr>
      </w:pPr>
    </w:p>
    <w:bookmarkEnd w:id="5"/>
    <w:p w14:paraId="4E26FEC5" w14:textId="77777777" w:rsidR="006C3AAF" w:rsidRDefault="006671B3">
      <w:pPr>
        <w:spacing w:after="0"/>
        <w:ind w:left="120"/>
      </w:pPr>
      <w:r>
        <w:rPr>
          <w:rFonts w:ascii="Times New Roman" w:hAnsi="Times New Roman"/>
          <w:b/>
          <w:color w:val="000000"/>
          <w:sz w:val="28"/>
        </w:rPr>
        <w:lastRenderedPageBreak/>
        <w:t xml:space="preserve"> ПОУРОЧНОЕ ПЛАНИРОВАНИЕ </w:t>
      </w:r>
    </w:p>
    <w:p w14:paraId="49089FB6" w14:textId="77777777" w:rsidR="006C3AAF" w:rsidRDefault="006671B3">
      <w:pPr>
        <w:spacing w:after="0"/>
        <w:ind w:left="120"/>
      </w:pPr>
      <w:r>
        <w:rPr>
          <w:rFonts w:ascii="Times New Roman" w:hAnsi="Times New Roman"/>
          <w:b/>
          <w:color w:val="000000"/>
          <w:sz w:val="28"/>
        </w:rPr>
        <w:t xml:space="preserve"> </w:t>
      </w:r>
      <w:r>
        <w:rPr>
          <w:rFonts w:ascii="Times New Roman" w:hAnsi="Times New Roman"/>
          <w:b/>
          <w:color w:val="000000"/>
          <w:sz w:val="28"/>
          <w:lang w:val="ru-RU"/>
        </w:rPr>
        <w:t>8 А</w:t>
      </w:r>
      <w:r>
        <w:rPr>
          <w:rFonts w:ascii="Times New Roman" w:hAnsi="Times New Roman"/>
          <w:b/>
          <w:color w:val="000000"/>
          <w:sz w:val="28"/>
        </w:rPr>
        <w:t xml:space="preserve"> КЛАСС </w:t>
      </w:r>
    </w:p>
    <w:p w14:paraId="6AE3E248" w14:textId="77777777" w:rsidR="006C3AAF" w:rsidRDefault="006C3AAF"/>
    <w:p w14:paraId="436CC3D7" w14:textId="77777777" w:rsidR="006C3AAF" w:rsidRPr="006671B3" w:rsidRDefault="006671B3">
      <w:pPr>
        <w:jc w:val="center"/>
        <w:rPr>
          <w:rFonts w:ascii="Times New Roman" w:hAnsi="Times New Roman" w:cs="Times New Roman"/>
          <w:b/>
          <w:sz w:val="24"/>
          <w:szCs w:val="24"/>
          <w:lang w:val="ru-RU"/>
        </w:rPr>
      </w:pPr>
      <w:r w:rsidRPr="006671B3">
        <w:rPr>
          <w:rFonts w:ascii="Times New Roman" w:hAnsi="Times New Roman" w:cs="Times New Roman"/>
          <w:b/>
          <w:sz w:val="24"/>
          <w:szCs w:val="24"/>
          <w:lang w:val="ru-RU"/>
        </w:rPr>
        <w:t>Вводный курс «Здравствуй, Франция». Уроки 1-10 (10 часов)</w:t>
      </w:r>
    </w:p>
    <w:tbl>
      <w:tblPr>
        <w:tblStyle w:val="af"/>
        <w:tblW w:w="13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678"/>
        <w:gridCol w:w="1319"/>
        <w:gridCol w:w="1856"/>
        <w:gridCol w:w="4870"/>
        <w:gridCol w:w="2225"/>
        <w:gridCol w:w="1675"/>
      </w:tblGrid>
      <w:tr w:rsidR="006C3AAF" w14:paraId="3BC21AF3" w14:textId="77777777" w:rsidTr="006671B3">
        <w:tc>
          <w:tcPr>
            <w:tcW w:w="564" w:type="dxa"/>
          </w:tcPr>
          <w:p w14:paraId="3EA1E74C"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78" w:type="dxa"/>
          </w:tcPr>
          <w:p w14:paraId="6433206E"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ур </w:t>
            </w:r>
          </w:p>
        </w:tc>
        <w:tc>
          <w:tcPr>
            <w:tcW w:w="1319" w:type="dxa"/>
          </w:tcPr>
          <w:p w14:paraId="1870034A"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Дата поведения</w:t>
            </w:r>
          </w:p>
        </w:tc>
        <w:tc>
          <w:tcPr>
            <w:tcW w:w="1856" w:type="dxa"/>
          </w:tcPr>
          <w:p w14:paraId="1C3AF3DE"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Тема урока</w:t>
            </w:r>
          </w:p>
        </w:tc>
        <w:tc>
          <w:tcPr>
            <w:tcW w:w="4870" w:type="dxa"/>
          </w:tcPr>
          <w:p w14:paraId="1CAA5827"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Основные понятия, умения и навыки темы</w:t>
            </w:r>
          </w:p>
        </w:tc>
        <w:tc>
          <w:tcPr>
            <w:tcW w:w="2225" w:type="dxa"/>
          </w:tcPr>
          <w:p w14:paraId="4E04951A"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Домашнее задание</w:t>
            </w:r>
          </w:p>
        </w:tc>
        <w:tc>
          <w:tcPr>
            <w:tcW w:w="1675" w:type="dxa"/>
          </w:tcPr>
          <w:p w14:paraId="20D8E47C"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Форма контроля ЗУН</w:t>
            </w:r>
          </w:p>
        </w:tc>
      </w:tr>
      <w:tr w:rsidR="006C3AAF" w14:paraId="7026EAF1" w14:textId="77777777" w:rsidTr="006671B3">
        <w:tc>
          <w:tcPr>
            <w:tcW w:w="564" w:type="dxa"/>
          </w:tcPr>
          <w:p w14:paraId="2090B512"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678" w:type="dxa"/>
          </w:tcPr>
          <w:p w14:paraId="6A7F3061"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319" w:type="dxa"/>
          </w:tcPr>
          <w:p w14:paraId="2C6FE5F6"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 сентября</w:t>
            </w:r>
          </w:p>
        </w:tc>
        <w:tc>
          <w:tcPr>
            <w:tcW w:w="1856" w:type="dxa"/>
          </w:tcPr>
          <w:p w14:paraId="5BD5D759"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Вводный урок</w:t>
            </w:r>
          </w:p>
        </w:tc>
        <w:tc>
          <w:tcPr>
            <w:tcW w:w="4870" w:type="dxa"/>
          </w:tcPr>
          <w:p w14:paraId="35B34806"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Введение речевых клише для приветствия; введение букв а,о,</w:t>
            </w:r>
            <w:r>
              <w:rPr>
                <w:rFonts w:ascii="Times New Roman" w:hAnsi="Times New Roman" w:cs="Times New Roman"/>
                <w:sz w:val="24"/>
                <w:szCs w:val="24"/>
              </w:rPr>
              <w:t>b</w:t>
            </w:r>
            <w:r w:rsidRPr="006671B3">
              <w:rPr>
                <w:rFonts w:ascii="Times New Roman" w:hAnsi="Times New Roman" w:cs="Times New Roman"/>
                <w:sz w:val="24"/>
                <w:szCs w:val="24"/>
                <w:lang w:val="ru-RU"/>
              </w:rPr>
              <w:t>,</w:t>
            </w:r>
            <w:r>
              <w:rPr>
                <w:rFonts w:ascii="Times New Roman" w:hAnsi="Times New Roman" w:cs="Times New Roman"/>
                <w:sz w:val="24"/>
                <w:szCs w:val="24"/>
              </w:rPr>
              <w:t>n</w:t>
            </w:r>
            <w:r w:rsidRPr="006671B3">
              <w:rPr>
                <w:rFonts w:ascii="Times New Roman" w:hAnsi="Times New Roman" w:cs="Times New Roman"/>
                <w:sz w:val="24"/>
                <w:szCs w:val="24"/>
                <w:lang w:val="ru-RU"/>
              </w:rPr>
              <w:t>,</w:t>
            </w:r>
            <w:r>
              <w:rPr>
                <w:rFonts w:ascii="Times New Roman" w:hAnsi="Times New Roman" w:cs="Times New Roman"/>
                <w:sz w:val="24"/>
                <w:szCs w:val="24"/>
              </w:rPr>
              <w:t>m</w:t>
            </w:r>
            <w:r w:rsidRPr="006671B3">
              <w:rPr>
                <w:rFonts w:ascii="Times New Roman" w:hAnsi="Times New Roman" w:cs="Times New Roman"/>
                <w:sz w:val="24"/>
                <w:szCs w:val="24"/>
                <w:lang w:val="ru-RU"/>
              </w:rPr>
              <w:t>,</w:t>
            </w:r>
            <w:r>
              <w:rPr>
                <w:rFonts w:ascii="Times New Roman" w:hAnsi="Times New Roman" w:cs="Times New Roman"/>
                <w:sz w:val="24"/>
                <w:szCs w:val="24"/>
              </w:rPr>
              <w:t>e</w:t>
            </w:r>
            <w:r w:rsidRPr="006671B3">
              <w:rPr>
                <w:rFonts w:ascii="Times New Roman" w:hAnsi="Times New Roman" w:cs="Times New Roman"/>
                <w:sz w:val="24"/>
                <w:szCs w:val="24"/>
                <w:lang w:val="ru-RU"/>
              </w:rPr>
              <w:t xml:space="preserve">;приобщение уч-ся к культуре страны ИЯ. </w:t>
            </w:r>
          </w:p>
        </w:tc>
        <w:tc>
          <w:tcPr>
            <w:tcW w:w="2225" w:type="dxa"/>
          </w:tcPr>
          <w:p w14:paraId="39DEEE17"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Написать по строчке каждую букву</w:t>
            </w:r>
          </w:p>
        </w:tc>
        <w:tc>
          <w:tcPr>
            <w:tcW w:w="1675" w:type="dxa"/>
          </w:tcPr>
          <w:p w14:paraId="3860AF03"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w:t>
            </w:r>
          </w:p>
        </w:tc>
      </w:tr>
      <w:tr w:rsidR="006C3AAF" w14:paraId="66557C95" w14:textId="77777777" w:rsidTr="006671B3">
        <w:tc>
          <w:tcPr>
            <w:tcW w:w="564" w:type="dxa"/>
          </w:tcPr>
          <w:p w14:paraId="20100C20"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678" w:type="dxa"/>
          </w:tcPr>
          <w:p w14:paraId="22ADE2BF"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319" w:type="dxa"/>
          </w:tcPr>
          <w:p w14:paraId="03E078EE"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5сентября</w:t>
            </w:r>
          </w:p>
        </w:tc>
        <w:tc>
          <w:tcPr>
            <w:tcW w:w="1856" w:type="dxa"/>
          </w:tcPr>
          <w:p w14:paraId="558BF722"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Автоматизация употребления РО, введенных на уроке1</w:t>
            </w:r>
          </w:p>
        </w:tc>
        <w:tc>
          <w:tcPr>
            <w:tcW w:w="4870" w:type="dxa"/>
          </w:tcPr>
          <w:p w14:paraId="7594C7CA"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Познакомить с правилами чтения букв </w:t>
            </w:r>
            <w:r>
              <w:rPr>
                <w:rFonts w:ascii="Times New Roman" w:hAnsi="Times New Roman" w:cs="Times New Roman"/>
                <w:sz w:val="24"/>
                <w:szCs w:val="24"/>
                <w:lang w:val="fr-FR"/>
              </w:rPr>
              <w:t>J</w:t>
            </w:r>
            <w:r w:rsidRPr="006671B3">
              <w:rPr>
                <w:rFonts w:ascii="Times New Roman" w:hAnsi="Times New Roman" w:cs="Times New Roman"/>
                <w:sz w:val="24"/>
                <w:szCs w:val="24"/>
                <w:lang w:val="ru-RU"/>
              </w:rPr>
              <w:t xml:space="preserve"> </w:t>
            </w:r>
            <w:r>
              <w:rPr>
                <w:rFonts w:ascii="Times New Roman" w:hAnsi="Times New Roman" w:cs="Times New Roman"/>
                <w:sz w:val="24"/>
                <w:szCs w:val="24"/>
                <w:lang w:val="fr-FR"/>
              </w:rPr>
              <w:t>R</w:t>
            </w:r>
            <w:r w:rsidRPr="006671B3">
              <w:rPr>
                <w:rFonts w:ascii="Times New Roman" w:hAnsi="Times New Roman" w:cs="Times New Roman"/>
                <w:sz w:val="24"/>
                <w:szCs w:val="24"/>
                <w:lang w:val="ru-RU"/>
              </w:rPr>
              <w:t xml:space="preserve"> </w:t>
            </w:r>
            <w:r>
              <w:rPr>
                <w:rFonts w:ascii="Times New Roman" w:hAnsi="Times New Roman" w:cs="Times New Roman"/>
                <w:sz w:val="24"/>
                <w:szCs w:val="24"/>
                <w:lang w:val="fr-FR"/>
              </w:rPr>
              <w:t>L</w:t>
            </w:r>
            <w:r w:rsidRPr="006671B3">
              <w:rPr>
                <w:rFonts w:ascii="Times New Roman" w:hAnsi="Times New Roman" w:cs="Times New Roman"/>
                <w:sz w:val="24"/>
                <w:szCs w:val="24"/>
                <w:lang w:val="ru-RU"/>
              </w:rPr>
              <w:t xml:space="preserve"> </w:t>
            </w:r>
            <w:r>
              <w:rPr>
                <w:rFonts w:ascii="Times New Roman" w:hAnsi="Times New Roman" w:cs="Times New Roman"/>
                <w:sz w:val="24"/>
                <w:szCs w:val="24"/>
                <w:lang w:val="fr-FR"/>
              </w:rPr>
              <w:t>I</w:t>
            </w:r>
            <w:r w:rsidRPr="006671B3">
              <w:rPr>
                <w:rFonts w:ascii="Times New Roman" w:hAnsi="Times New Roman" w:cs="Times New Roman"/>
                <w:sz w:val="24"/>
                <w:szCs w:val="24"/>
                <w:lang w:val="ru-RU"/>
              </w:rPr>
              <w:t>,</w:t>
            </w:r>
            <w:r>
              <w:rPr>
                <w:rFonts w:ascii="Times New Roman" w:hAnsi="Times New Roman" w:cs="Times New Roman"/>
                <w:sz w:val="24"/>
                <w:szCs w:val="24"/>
                <w:lang w:val="fr-FR"/>
              </w:rPr>
              <w:t>S</w:t>
            </w:r>
            <w:r w:rsidRPr="006671B3">
              <w:rPr>
                <w:rFonts w:ascii="Times New Roman" w:hAnsi="Times New Roman" w:cs="Times New Roman"/>
                <w:sz w:val="24"/>
                <w:szCs w:val="24"/>
                <w:lang w:val="ru-RU"/>
              </w:rPr>
              <w:t xml:space="preserve">;буквосочетаниями </w:t>
            </w:r>
            <w:r>
              <w:rPr>
                <w:rFonts w:ascii="Times New Roman" w:hAnsi="Times New Roman" w:cs="Times New Roman"/>
                <w:sz w:val="24"/>
                <w:szCs w:val="24"/>
                <w:lang w:val="fr-FR"/>
              </w:rPr>
              <w:t>ou</w:t>
            </w:r>
            <w:r w:rsidRPr="006671B3">
              <w:rPr>
                <w:rFonts w:ascii="Times New Roman" w:hAnsi="Times New Roman" w:cs="Times New Roman"/>
                <w:sz w:val="24"/>
                <w:szCs w:val="24"/>
                <w:lang w:val="ru-RU"/>
              </w:rPr>
              <w:t xml:space="preserve">; </w:t>
            </w:r>
            <w:r>
              <w:rPr>
                <w:rFonts w:ascii="Times New Roman" w:hAnsi="Times New Roman" w:cs="Times New Roman"/>
                <w:sz w:val="24"/>
                <w:szCs w:val="24"/>
                <w:lang w:val="fr-FR"/>
              </w:rPr>
              <w:t>on </w:t>
            </w:r>
            <w:r w:rsidRPr="006671B3">
              <w:rPr>
                <w:rFonts w:ascii="Times New Roman" w:hAnsi="Times New Roman" w:cs="Times New Roman"/>
                <w:sz w:val="24"/>
                <w:szCs w:val="24"/>
                <w:lang w:val="ru-RU"/>
              </w:rPr>
              <w:t>;</w:t>
            </w:r>
            <w:r>
              <w:rPr>
                <w:rFonts w:ascii="Times New Roman" w:hAnsi="Times New Roman" w:cs="Times New Roman"/>
                <w:sz w:val="24"/>
                <w:szCs w:val="24"/>
                <w:lang w:val="fr-FR"/>
              </w:rPr>
              <w:t>om </w:t>
            </w:r>
            <w:r w:rsidRPr="006671B3">
              <w:rPr>
                <w:rFonts w:ascii="Times New Roman" w:hAnsi="Times New Roman" w:cs="Times New Roman"/>
                <w:sz w:val="24"/>
                <w:szCs w:val="24"/>
                <w:lang w:val="ru-RU"/>
              </w:rPr>
              <w:t>;</w:t>
            </w:r>
          </w:p>
          <w:p w14:paraId="67C1748F"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Дать представление об артикле; формировать лингвистическую компетенцию уч-ся; развивать их аналитические способности и наблюдательность за языковыми явлениями.</w:t>
            </w:r>
          </w:p>
        </w:tc>
        <w:tc>
          <w:tcPr>
            <w:tcW w:w="2225" w:type="dxa"/>
          </w:tcPr>
          <w:p w14:paraId="03A18C9C"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Сделать карточки с изображениями каждой буквы.</w:t>
            </w:r>
          </w:p>
        </w:tc>
        <w:tc>
          <w:tcPr>
            <w:tcW w:w="1675" w:type="dxa"/>
          </w:tcPr>
          <w:p w14:paraId="679BFD68"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w:t>
            </w:r>
          </w:p>
        </w:tc>
      </w:tr>
      <w:tr w:rsidR="006C3AAF" w14:paraId="5359CA49" w14:textId="77777777" w:rsidTr="006671B3">
        <w:tc>
          <w:tcPr>
            <w:tcW w:w="564" w:type="dxa"/>
          </w:tcPr>
          <w:p w14:paraId="78995F5B"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678" w:type="dxa"/>
          </w:tcPr>
          <w:p w14:paraId="2EEC103C"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319" w:type="dxa"/>
          </w:tcPr>
          <w:p w14:paraId="3137901C"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9 сентября</w:t>
            </w:r>
          </w:p>
        </w:tc>
        <w:tc>
          <w:tcPr>
            <w:tcW w:w="1856" w:type="dxa"/>
          </w:tcPr>
          <w:p w14:paraId="3BA0527F"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Развивать элементарную коммуникативную компетенцию во франц. языке</w:t>
            </w:r>
          </w:p>
        </w:tc>
        <w:tc>
          <w:tcPr>
            <w:tcW w:w="4870" w:type="dxa"/>
          </w:tcPr>
          <w:p w14:paraId="1089A130"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Ввести новые речевых РО; познакомить с правилами чтения букв </w:t>
            </w:r>
            <w:r>
              <w:rPr>
                <w:rFonts w:ascii="Times New Roman" w:hAnsi="Times New Roman" w:cs="Times New Roman"/>
                <w:sz w:val="24"/>
                <w:szCs w:val="24"/>
              </w:rPr>
              <w:t>D</w:t>
            </w:r>
            <w:r w:rsidRPr="006671B3">
              <w:rPr>
                <w:rFonts w:ascii="Times New Roman" w:hAnsi="Times New Roman" w:cs="Times New Roman"/>
                <w:sz w:val="24"/>
                <w:szCs w:val="24"/>
                <w:lang w:val="ru-RU"/>
              </w:rPr>
              <w:t>;</w:t>
            </w:r>
            <w:r>
              <w:rPr>
                <w:rFonts w:ascii="Times New Roman" w:hAnsi="Times New Roman" w:cs="Times New Roman"/>
                <w:sz w:val="24"/>
                <w:szCs w:val="24"/>
              </w:rPr>
              <w:t>Q</w:t>
            </w:r>
            <w:r w:rsidRPr="006671B3">
              <w:rPr>
                <w:rFonts w:ascii="Times New Roman" w:hAnsi="Times New Roman" w:cs="Times New Roman"/>
                <w:sz w:val="24"/>
                <w:szCs w:val="24"/>
                <w:lang w:val="ru-RU"/>
              </w:rPr>
              <w:t>;</w:t>
            </w:r>
            <w:r>
              <w:rPr>
                <w:rFonts w:ascii="Times New Roman" w:hAnsi="Times New Roman" w:cs="Times New Roman"/>
                <w:sz w:val="24"/>
                <w:szCs w:val="24"/>
              </w:rPr>
              <w:t>C</w:t>
            </w:r>
            <w:r w:rsidRPr="006671B3">
              <w:rPr>
                <w:rFonts w:ascii="Times New Roman" w:hAnsi="Times New Roman" w:cs="Times New Roman"/>
                <w:sz w:val="24"/>
                <w:szCs w:val="24"/>
                <w:lang w:val="ru-RU"/>
              </w:rPr>
              <w:t xml:space="preserve"> </w:t>
            </w:r>
            <w:r>
              <w:rPr>
                <w:rFonts w:ascii="Times New Roman" w:hAnsi="Times New Roman" w:cs="Times New Roman"/>
                <w:sz w:val="24"/>
                <w:szCs w:val="24"/>
              </w:rPr>
              <w:t>b</w:t>
            </w:r>
            <w:r w:rsidRPr="006671B3">
              <w:rPr>
                <w:rFonts w:ascii="Times New Roman" w:hAnsi="Times New Roman" w:cs="Times New Roman"/>
                <w:sz w:val="24"/>
                <w:szCs w:val="24"/>
                <w:lang w:val="ru-RU"/>
              </w:rPr>
              <w:t xml:space="preserve"> ; и буквосочетаниями </w:t>
            </w:r>
            <w:r>
              <w:rPr>
                <w:rFonts w:ascii="Times New Roman" w:hAnsi="Times New Roman" w:cs="Times New Roman"/>
                <w:sz w:val="24"/>
                <w:szCs w:val="24"/>
              </w:rPr>
              <w:t>an</w:t>
            </w:r>
            <w:r w:rsidRPr="006671B3">
              <w:rPr>
                <w:rFonts w:ascii="Times New Roman" w:hAnsi="Times New Roman" w:cs="Times New Roman"/>
                <w:sz w:val="24"/>
                <w:szCs w:val="24"/>
                <w:lang w:val="ru-RU"/>
              </w:rPr>
              <w:t>-</w:t>
            </w:r>
            <w:r>
              <w:rPr>
                <w:rFonts w:ascii="Times New Roman" w:hAnsi="Times New Roman" w:cs="Times New Roman"/>
                <w:sz w:val="24"/>
                <w:szCs w:val="24"/>
              </w:rPr>
              <w:t>am</w:t>
            </w:r>
            <w:r w:rsidRPr="006671B3">
              <w:rPr>
                <w:rFonts w:ascii="Times New Roman" w:hAnsi="Times New Roman" w:cs="Times New Roman"/>
                <w:sz w:val="24"/>
                <w:szCs w:val="24"/>
                <w:lang w:val="ru-RU"/>
              </w:rPr>
              <w:t>-</w:t>
            </w:r>
            <w:r>
              <w:rPr>
                <w:rFonts w:ascii="Times New Roman" w:hAnsi="Times New Roman" w:cs="Times New Roman"/>
                <w:sz w:val="24"/>
                <w:szCs w:val="24"/>
              </w:rPr>
              <w:t>en</w:t>
            </w:r>
            <w:r w:rsidRPr="006671B3">
              <w:rPr>
                <w:rFonts w:ascii="Times New Roman" w:hAnsi="Times New Roman" w:cs="Times New Roman"/>
                <w:sz w:val="24"/>
                <w:szCs w:val="24"/>
                <w:lang w:val="ru-RU"/>
              </w:rPr>
              <w:t>-</w:t>
            </w:r>
            <w:r>
              <w:rPr>
                <w:rFonts w:ascii="Times New Roman" w:hAnsi="Times New Roman" w:cs="Times New Roman"/>
                <w:sz w:val="24"/>
                <w:szCs w:val="24"/>
              </w:rPr>
              <w:t>em</w:t>
            </w:r>
            <w:r w:rsidRPr="006671B3">
              <w:rPr>
                <w:rFonts w:ascii="Times New Roman" w:hAnsi="Times New Roman" w:cs="Times New Roman"/>
                <w:sz w:val="24"/>
                <w:szCs w:val="24"/>
                <w:lang w:val="ru-RU"/>
              </w:rPr>
              <w:t>-</w:t>
            </w:r>
            <w:r>
              <w:rPr>
                <w:rFonts w:ascii="Times New Roman" w:hAnsi="Times New Roman" w:cs="Times New Roman"/>
                <w:sz w:val="24"/>
                <w:szCs w:val="24"/>
              </w:rPr>
              <w:t>au</w:t>
            </w:r>
            <w:r w:rsidRPr="006671B3">
              <w:rPr>
                <w:rFonts w:ascii="Times New Roman" w:hAnsi="Times New Roman" w:cs="Times New Roman"/>
                <w:sz w:val="24"/>
                <w:szCs w:val="24"/>
                <w:lang w:val="ru-RU"/>
              </w:rPr>
              <w:t>; стимулировать  речемыслительную деятельность уч-ся; формировать иноязычный фонетический слух.</w:t>
            </w:r>
          </w:p>
        </w:tc>
        <w:tc>
          <w:tcPr>
            <w:tcW w:w="2225" w:type="dxa"/>
          </w:tcPr>
          <w:p w14:paraId="0AF97A1E"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Написать по одной строчке буквы </w:t>
            </w:r>
            <w:r>
              <w:rPr>
                <w:rFonts w:ascii="Times New Roman" w:hAnsi="Times New Roman" w:cs="Times New Roman"/>
                <w:sz w:val="24"/>
                <w:szCs w:val="24"/>
              </w:rPr>
              <w:t>D</w:t>
            </w:r>
            <w:r w:rsidRPr="006671B3">
              <w:rPr>
                <w:rFonts w:ascii="Times New Roman" w:hAnsi="Times New Roman" w:cs="Times New Roman"/>
                <w:sz w:val="24"/>
                <w:szCs w:val="24"/>
                <w:lang w:val="ru-RU"/>
              </w:rPr>
              <w:t>,</w:t>
            </w:r>
            <w:r>
              <w:rPr>
                <w:rFonts w:ascii="Times New Roman" w:hAnsi="Times New Roman" w:cs="Times New Roman"/>
                <w:sz w:val="24"/>
                <w:szCs w:val="24"/>
              </w:rPr>
              <w:t>Q</w:t>
            </w:r>
            <w:r w:rsidRPr="006671B3">
              <w:rPr>
                <w:rFonts w:ascii="Times New Roman" w:hAnsi="Times New Roman" w:cs="Times New Roman"/>
                <w:sz w:val="24"/>
                <w:szCs w:val="24"/>
                <w:lang w:val="ru-RU"/>
              </w:rPr>
              <w:t>,</w:t>
            </w:r>
            <w:r>
              <w:rPr>
                <w:rFonts w:ascii="Times New Roman" w:hAnsi="Times New Roman" w:cs="Times New Roman"/>
                <w:sz w:val="24"/>
                <w:szCs w:val="24"/>
              </w:rPr>
              <w:t>C</w:t>
            </w:r>
            <w:r w:rsidRPr="006671B3">
              <w:rPr>
                <w:rFonts w:ascii="Times New Roman" w:hAnsi="Times New Roman" w:cs="Times New Roman"/>
                <w:sz w:val="24"/>
                <w:szCs w:val="24"/>
                <w:lang w:val="ru-RU"/>
              </w:rPr>
              <w:t xml:space="preserve"> и сделать карточки на эти буквы. Нарисовать портреты или принести фотографии своих друзей и назвать их по франц : </w:t>
            </w:r>
            <w:r>
              <w:rPr>
                <w:rFonts w:ascii="Times New Roman" w:hAnsi="Times New Roman" w:cs="Times New Roman"/>
                <w:sz w:val="24"/>
                <w:szCs w:val="24"/>
                <w:lang w:val="fr-FR"/>
              </w:rPr>
              <w:t> C </w:t>
            </w:r>
            <w:r w:rsidRPr="006671B3">
              <w:rPr>
                <w:rFonts w:ascii="Times New Roman" w:hAnsi="Times New Roman" w:cs="Times New Roman"/>
                <w:sz w:val="24"/>
                <w:szCs w:val="24"/>
                <w:lang w:val="ru-RU"/>
              </w:rPr>
              <w:t xml:space="preserve">' </w:t>
            </w:r>
            <w:r>
              <w:rPr>
                <w:rFonts w:ascii="Times New Roman" w:hAnsi="Times New Roman" w:cs="Times New Roman"/>
                <w:sz w:val="24"/>
                <w:szCs w:val="24"/>
                <w:lang w:val="fr-FR"/>
              </w:rPr>
              <w:t>est </w:t>
            </w:r>
            <w:r w:rsidRPr="006671B3">
              <w:rPr>
                <w:rFonts w:ascii="Times New Roman" w:hAnsi="Times New Roman" w:cs="Times New Roman"/>
                <w:sz w:val="24"/>
                <w:szCs w:val="24"/>
                <w:lang w:val="ru-RU"/>
              </w:rPr>
              <w:t>...</w:t>
            </w:r>
          </w:p>
        </w:tc>
        <w:tc>
          <w:tcPr>
            <w:tcW w:w="1675" w:type="dxa"/>
          </w:tcPr>
          <w:p w14:paraId="1FCE95E9"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w:t>
            </w:r>
          </w:p>
        </w:tc>
      </w:tr>
      <w:tr w:rsidR="006C3AAF" w14:paraId="7B43C40B" w14:textId="77777777" w:rsidTr="006671B3">
        <w:tc>
          <w:tcPr>
            <w:tcW w:w="564" w:type="dxa"/>
          </w:tcPr>
          <w:p w14:paraId="36B226AA"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lang w:val="fr-FR"/>
              </w:rPr>
              <w:t>4</w:t>
            </w:r>
          </w:p>
        </w:tc>
        <w:tc>
          <w:tcPr>
            <w:tcW w:w="678" w:type="dxa"/>
          </w:tcPr>
          <w:p w14:paraId="6B8220EC"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319" w:type="dxa"/>
          </w:tcPr>
          <w:p w14:paraId="7A35DD6A"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12</w:t>
            </w:r>
          </w:p>
          <w:p w14:paraId="7F7C2A0F"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сентября</w:t>
            </w:r>
          </w:p>
        </w:tc>
        <w:tc>
          <w:tcPr>
            <w:tcW w:w="1856" w:type="dxa"/>
          </w:tcPr>
          <w:p w14:paraId="596679B5"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Развивать умения чтения.</w:t>
            </w:r>
          </w:p>
        </w:tc>
        <w:tc>
          <w:tcPr>
            <w:tcW w:w="4870" w:type="dxa"/>
          </w:tcPr>
          <w:p w14:paraId="4B58031F" w14:textId="77777777" w:rsidR="006C3AAF" w:rsidRDefault="006671B3">
            <w:pPr>
              <w:spacing w:after="0" w:line="240" w:lineRule="auto"/>
              <w:rPr>
                <w:rFonts w:ascii="Times New Roman" w:hAnsi="Times New Roman" w:cs="Times New Roman"/>
                <w:sz w:val="24"/>
                <w:szCs w:val="24"/>
                <w:lang w:val="fr-FR"/>
              </w:rPr>
            </w:pPr>
            <w:r w:rsidRPr="006671B3">
              <w:rPr>
                <w:rFonts w:ascii="Times New Roman" w:hAnsi="Times New Roman" w:cs="Times New Roman"/>
                <w:sz w:val="24"/>
                <w:szCs w:val="24"/>
                <w:lang w:val="ru-RU"/>
              </w:rPr>
              <w:t>Ввести</w:t>
            </w:r>
            <w:r>
              <w:rPr>
                <w:rFonts w:ascii="Times New Roman" w:hAnsi="Times New Roman" w:cs="Times New Roman"/>
                <w:sz w:val="24"/>
                <w:szCs w:val="24"/>
                <w:lang w:val="fr-FR"/>
              </w:rPr>
              <w:t xml:space="preserve"> </w:t>
            </w:r>
            <w:r w:rsidRPr="006671B3">
              <w:rPr>
                <w:rFonts w:ascii="Times New Roman" w:hAnsi="Times New Roman" w:cs="Times New Roman"/>
                <w:sz w:val="24"/>
                <w:szCs w:val="24"/>
                <w:lang w:val="ru-RU"/>
              </w:rPr>
              <w:t>вопрос</w:t>
            </w:r>
          </w:p>
          <w:p w14:paraId="0A7CAB75" w14:textId="77777777" w:rsidR="006C3AAF" w:rsidRPr="006671B3" w:rsidRDefault="006671B3">
            <w:pPr>
              <w:spacing w:after="0" w:line="240" w:lineRule="auto"/>
              <w:rPr>
                <w:rFonts w:ascii="Times New Roman" w:hAnsi="Times New Roman" w:cs="Times New Roman"/>
                <w:sz w:val="24"/>
                <w:szCs w:val="24"/>
                <w:lang w:val="ru-RU"/>
              </w:rPr>
            </w:pPr>
            <w:r>
              <w:rPr>
                <w:rFonts w:ascii="Times New Roman" w:hAnsi="Times New Roman" w:cs="Times New Roman"/>
                <w:i/>
                <w:sz w:val="24"/>
                <w:szCs w:val="24"/>
                <w:lang w:val="fr-FR"/>
              </w:rPr>
              <w:t>Qu</w:t>
            </w:r>
            <w:r w:rsidRPr="006671B3">
              <w:rPr>
                <w:rFonts w:ascii="Times New Roman" w:hAnsi="Times New Roman" w:cs="Times New Roman"/>
                <w:i/>
                <w:sz w:val="24"/>
                <w:szCs w:val="24"/>
                <w:lang w:val="ru-RU"/>
              </w:rPr>
              <w:t>’</w:t>
            </w:r>
            <w:r>
              <w:rPr>
                <w:rFonts w:ascii="Times New Roman" w:hAnsi="Times New Roman" w:cs="Times New Roman"/>
                <w:i/>
                <w:sz w:val="24"/>
                <w:szCs w:val="24"/>
                <w:lang w:val="fr-FR"/>
              </w:rPr>
              <w:t>est</w:t>
            </w:r>
            <w:r w:rsidRPr="006671B3">
              <w:rPr>
                <w:rFonts w:ascii="Times New Roman" w:hAnsi="Times New Roman" w:cs="Times New Roman"/>
                <w:i/>
                <w:sz w:val="24"/>
                <w:szCs w:val="24"/>
                <w:lang w:val="ru-RU"/>
              </w:rPr>
              <w:t>-</w:t>
            </w:r>
            <w:r>
              <w:rPr>
                <w:rFonts w:ascii="Times New Roman" w:hAnsi="Times New Roman" w:cs="Times New Roman"/>
                <w:i/>
                <w:sz w:val="24"/>
                <w:szCs w:val="24"/>
                <w:lang w:val="fr-FR"/>
              </w:rPr>
              <w:t>ce</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lang w:val="fr-FR"/>
              </w:rPr>
              <w:t>que</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lang w:val="fr-FR"/>
              </w:rPr>
              <w:t>c</w:t>
            </w:r>
            <w:r w:rsidRPr="006671B3">
              <w:rPr>
                <w:rFonts w:ascii="Times New Roman" w:hAnsi="Times New Roman" w:cs="Times New Roman"/>
                <w:i/>
                <w:sz w:val="24"/>
                <w:szCs w:val="24"/>
                <w:lang w:val="ru-RU"/>
              </w:rPr>
              <w:t>’</w:t>
            </w:r>
            <w:r>
              <w:rPr>
                <w:rFonts w:ascii="Times New Roman" w:hAnsi="Times New Roman" w:cs="Times New Roman"/>
                <w:i/>
                <w:sz w:val="24"/>
                <w:szCs w:val="24"/>
                <w:lang w:val="fr-FR"/>
              </w:rPr>
              <w:t>est</w:t>
            </w:r>
            <w:r w:rsidRPr="006671B3">
              <w:rPr>
                <w:rFonts w:ascii="Times New Roman" w:hAnsi="Times New Roman" w:cs="Times New Roman"/>
                <w:i/>
                <w:sz w:val="24"/>
                <w:szCs w:val="24"/>
                <w:lang w:val="ru-RU"/>
              </w:rPr>
              <w:t>;</w:t>
            </w:r>
            <w:r w:rsidRPr="006671B3">
              <w:rPr>
                <w:rFonts w:ascii="Times New Roman" w:hAnsi="Times New Roman" w:cs="Times New Roman"/>
                <w:sz w:val="24"/>
                <w:szCs w:val="24"/>
                <w:lang w:val="ru-RU"/>
              </w:rPr>
              <w:t xml:space="preserve"> предлог </w:t>
            </w:r>
            <w:r>
              <w:rPr>
                <w:rFonts w:ascii="Times New Roman" w:hAnsi="Times New Roman" w:cs="Times New Roman"/>
                <w:i/>
                <w:sz w:val="24"/>
                <w:szCs w:val="24"/>
              </w:rPr>
              <w:t>de</w:t>
            </w:r>
            <w:r w:rsidRPr="006671B3">
              <w:rPr>
                <w:rFonts w:ascii="Times New Roman" w:hAnsi="Times New Roman" w:cs="Times New Roman"/>
                <w:sz w:val="24"/>
                <w:szCs w:val="24"/>
                <w:lang w:val="ru-RU"/>
              </w:rPr>
              <w:t xml:space="preserve">; числительные 1-12; познакомить уч-ся с персонажами франц. сказок; развивать </w:t>
            </w:r>
            <w:r w:rsidRPr="006671B3">
              <w:rPr>
                <w:rFonts w:ascii="Times New Roman" w:hAnsi="Times New Roman" w:cs="Times New Roman"/>
                <w:sz w:val="24"/>
                <w:szCs w:val="24"/>
                <w:lang w:val="ru-RU"/>
              </w:rPr>
              <w:lastRenderedPageBreak/>
              <w:t>зрительную и слуховую память.</w:t>
            </w:r>
          </w:p>
        </w:tc>
        <w:tc>
          <w:tcPr>
            <w:tcW w:w="2225" w:type="dxa"/>
          </w:tcPr>
          <w:p w14:paraId="6BCA7042"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lastRenderedPageBreak/>
              <w:t>Списать буквы и фразы на стр.15;выучить новые слова.</w:t>
            </w:r>
          </w:p>
        </w:tc>
        <w:tc>
          <w:tcPr>
            <w:tcW w:w="1675" w:type="dxa"/>
          </w:tcPr>
          <w:p w14:paraId="50417C20"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05472958" w14:textId="77777777" w:rsidTr="006671B3">
        <w:tc>
          <w:tcPr>
            <w:tcW w:w="564" w:type="dxa"/>
          </w:tcPr>
          <w:p w14:paraId="71C4D3D4"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678" w:type="dxa"/>
          </w:tcPr>
          <w:p w14:paraId="26FF5358"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319" w:type="dxa"/>
          </w:tcPr>
          <w:p w14:paraId="2C2D1D0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16 сентября</w:t>
            </w:r>
          </w:p>
        </w:tc>
        <w:tc>
          <w:tcPr>
            <w:tcW w:w="1856" w:type="dxa"/>
          </w:tcPr>
          <w:p w14:paraId="59BF6903"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Повторение изученных РО и слов.</w:t>
            </w:r>
          </w:p>
        </w:tc>
        <w:tc>
          <w:tcPr>
            <w:tcW w:w="4870" w:type="dxa"/>
          </w:tcPr>
          <w:p w14:paraId="1F2C7F45"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Введение новых букв </w:t>
            </w:r>
            <w:r>
              <w:rPr>
                <w:rFonts w:ascii="Times New Roman" w:hAnsi="Times New Roman" w:cs="Times New Roman"/>
                <w:sz w:val="24"/>
                <w:szCs w:val="24"/>
              </w:rPr>
              <w:t>V</w:t>
            </w:r>
            <w:r w:rsidRPr="006671B3">
              <w:rPr>
                <w:rFonts w:ascii="Times New Roman" w:hAnsi="Times New Roman" w:cs="Times New Roman"/>
                <w:sz w:val="24"/>
                <w:szCs w:val="24"/>
                <w:lang w:val="ru-RU"/>
              </w:rPr>
              <w:t>,</w:t>
            </w:r>
            <w:r>
              <w:rPr>
                <w:rFonts w:ascii="Times New Roman" w:hAnsi="Times New Roman" w:cs="Times New Roman"/>
                <w:sz w:val="24"/>
                <w:szCs w:val="24"/>
              </w:rPr>
              <w:t>E</w:t>
            </w:r>
            <w:r w:rsidRPr="006671B3">
              <w:rPr>
                <w:rFonts w:ascii="Times New Roman" w:hAnsi="Times New Roman" w:cs="Times New Roman"/>
                <w:sz w:val="24"/>
                <w:szCs w:val="24"/>
                <w:lang w:val="ru-RU"/>
              </w:rPr>
              <w:t>,</w:t>
            </w:r>
            <w:r>
              <w:rPr>
                <w:rFonts w:ascii="Times New Roman" w:hAnsi="Times New Roman" w:cs="Times New Roman"/>
                <w:sz w:val="24"/>
                <w:szCs w:val="24"/>
              </w:rPr>
              <w:t>F</w:t>
            </w:r>
            <w:r w:rsidRPr="006671B3">
              <w:rPr>
                <w:rFonts w:ascii="Times New Roman" w:hAnsi="Times New Roman" w:cs="Times New Roman"/>
                <w:sz w:val="24"/>
                <w:szCs w:val="24"/>
                <w:lang w:val="ru-RU"/>
              </w:rPr>
              <w:t>,</w:t>
            </w:r>
            <w:r>
              <w:rPr>
                <w:rFonts w:ascii="Times New Roman" w:hAnsi="Times New Roman" w:cs="Times New Roman"/>
                <w:sz w:val="24"/>
                <w:szCs w:val="24"/>
              </w:rPr>
              <w:t>P</w:t>
            </w:r>
            <w:r w:rsidRPr="006671B3">
              <w:rPr>
                <w:rFonts w:ascii="Times New Roman" w:hAnsi="Times New Roman" w:cs="Times New Roman"/>
                <w:sz w:val="24"/>
                <w:szCs w:val="24"/>
                <w:lang w:val="ru-RU"/>
              </w:rPr>
              <w:t xml:space="preserve">, буквосочетаний </w:t>
            </w:r>
            <w:r>
              <w:rPr>
                <w:rFonts w:ascii="Times New Roman" w:hAnsi="Times New Roman" w:cs="Times New Roman"/>
                <w:sz w:val="24"/>
                <w:szCs w:val="24"/>
              </w:rPr>
              <w:t>oi</w:t>
            </w:r>
            <w:r w:rsidRPr="006671B3">
              <w:rPr>
                <w:rFonts w:ascii="Times New Roman" w:hAnsi="Times New Roman" w:cs="Times New Roman"/>
                <w:sz w:val="24"/>
                <w:szCs w:val="24"/>
                <w:lang w:val="ru-RU"/>
              </w:rPr>
              <w:t>-</w:t>
            </w:r>
            <w:r>
              <w:rPr>
                <w:rFonts w:ascii="Times New Roman" w:hAnsi="Times New Roman" w:cs="Times New Roman"/>
                <w:sz w:val="24"/>
                <w:szCs w:val="24"/>
              </w:rPr>
              <w:t>eau</w:t>
            </w:r>
            <w:r w:rsidRPr="006671B3">
              <w:rPr>
                <w:rFonts w:ascii="Times New Roman" w:hAnsi="Times New Roman" w:cs="Times New Roman"/>
                <w:sz w:val="24"/>
                <w:szCs w:val="24"/>
                <w:lang w:val="ru-RU"/>
              </w:rPr>
              <w:t>-</w:t>
            </w:r>
            <w:r>
              <w:rPr>
                <w:rFonts w:ascii="Times New Roman" w:hAnsi="Times New Roman" w:cs="Times New Roman"/>
                <w:sz w:val="24"/>
                <w:szCs w:val="24"/>
              </w:rPr>
              <w:t>eu</w:t>
            </w:r>
            <w:r w:rsidRPr="006671B3">
              <w:rPr>
                <w:rFonts w:ascii="Times New Roman" w:hAnsi="Times New Roman" w:cs="Times New Roman"/>
                <w:sz w:val="24"/>
                <w:szCs w:val="24"/>
                <w:lang w:val="ru-RU"/>
              </w:rPr>
              <w:t>-</w:t>
            </w:r>
            <w:r>
              <w:rPr>
                <w:rFonts w:ascii="Times New Roman" w:hAnsi="Times New Roman" w:cs="Times New Roman"/>
                <w:sz w:val="24"/>
                <w:szCs w:val="24"/>
              </w:rPr>
              <w:t>oeu</w:t>
            </w:r>
            <w:r w:rsidRPr="006671B3">
              <w:rPr>
                <w:rFonts w:ascii="Times New Roman" w:hAnsi="Times New Roman" w:cs="Times New Roman"/>
                <w:sz w:val="24"/>
                <w:szCs w:val="24"/>
                <w:lang w:val="ru-RU"/>
              </w:rPr>
              <w:t xml:space="preserve"> и слов; работать над техникой чтения; развивать обще-учебное умение списывания; всесторонне развивать уч-ся, прививать целеустремленность, трудолюбие.</w:t>
            </w:r>
          </w:p>
        </w:tc>
        <w:tc>
          <w:tcPr>
            <w:tcW w:w="2225" w:type="dxa"/>
          </w:tcPr>
          <w:p w14:paraId="091B321E"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Счет от 1-12 и от 12-1; списать прописи на с.19, сделать карточки новых букв.</w:t>
            </w:r>
          </w:p>
        </w:tc>
        <w:tc>
          <w:tcPr>
            <w:tcW w:w="1675" w:type="dxa"/>
          </w:tcPr>
          <w:p w14:paraId="735E574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2830C2D5" w14:textId="77777777" w:rsidTr="006671B3">
        <w:tc>
          <w:tcPr>
            <w:tcW w:w="564" w:type="dxa"/>
          </w:tcPr>
          <w:p w14:paraId="1609D3D6"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678" w:type="dxa"/>
          </w:tcPr>
          <w:p w14:paraId="12107B6E"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319" w:type="dxa"/>
          </w:tcPr>
          <w:p w14:paraId="1D5BF7C4"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19 сентября</w:t>
            </w:r>
          </w:p>
        </w:tc>
        <w:tc>
          <w:tcPr>
            <w:tcW w:w="1856" w:type="dxa"/>
          </w:tcPr>
          <w:p w14:paraId="6C3CD4A5"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Тренировать уч-ся в технике чтения и письменной речи.</w:t>
            </w:r>
          </w:p>
        </w:tc>
        <w:tc>
          <w:tcPr>
            <w:tcW w:w="4870" w:type="dxa"/>
          </w:tcPr>
          <w:p w14:paraId="74B6B1DA"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Введение новых букв </w:t>
            </w:r>
            <w:r>
              <w:rPr>
                <w:rFonts w:ascii="Times New Roman" w:hAnsi="Times New Roman" w:cs="Times New Roman"/>
                <w:sz w:val="24"/>
                <w:szCs w:val="24"/>
              </w:rPr>
              <w:t>H</w:t>
            </w:r>
            <w:r w:rsidRPr="006671B3">
              <w:rPr>
                <w:rFonts w:ascii="Times New Roman" w:hAnsi="Times New Roman" w:cs="Times New Roman"/>
                <w:sz w:val="24"/>
                <w:szCs w:val="24"/>
                <w:lang w:val="ru-RU"/>
              </w:rPr>
              <w:t>,</w:t>
            </w:r>
            <w:r>
              <w:rPr>
                <w:rFonts w:ascii="Times New Roman" w:hAnsi="Times New Roman" w:cs="Times New Roman"/>
                <w:sz w:val="24"/>
                <w:szCs w:val="24"/>
              </w:rPr>
              <w:t>K</w:t>
            </w:r>
            <w:r w:rsidRPr="006671B3">
              <w:rPr>
                <w:rFonts w:ascii="Times New Roman" w:hAnsi="Times New Roman" w:cs="Times New Roman"/>
                <w:sz w:val="24"/>
                <w:szCs w:val="24"/>
                <w:lang w:val="ru-RU"/>
              </w:rPr>
              <w:t>,</w:t>
            </w:r>
            <w:r>
              <w:rPr>
                <w:rFonts w:ascii="Times New Roman" w:hAnsi="Times New Roman" w:cs="Times New Roman"/>
                <w:sz w:val="24"/>
                <w:szCs w:val="24"/>
              </w:rPr>
              <w:t>X</w:t>
            </w:r>
            <w:r w:rsidRPr="006671B3">
              <w:rPr>
                <w:rFonts w:ascii="Times New Roman" w:hAnsi="Times New Roman" w:cs="Times New Roman"/>
                <w:sz w:val="24"/>
                <w:szCs w:val="24"/>
                <w:lang w:val="ru-RU"/>
              </w:rPr>
              <w:t xml:space="preserve">; буквосочетаний </w:t>
            </w:r>
            <w:r>
              <w:rPr>
                <w:rFonts w:ascii="Times New Roman" w:hAnsi="Times New Roman" w:cs="Times New Roman"/>
                <w:sz w:val="24"/>
                <w:szCs w:val="24"/>
              </w:rPr>
              <w:t>ch</w:t>
            </w:r>
            <w:r w:rsidRPr="006671B3">
              <w:rPr>
                <w:rFonts w:ascii="Times New Roman" w:hAnsi="Times New Roman" w:cs="Times New Roman"/>
                <w:sz w:val="24"/>
                <w:szCs w:val="24"/>
                <w:lang w:val="ru-RU"/>
              </w:rPr>
              <w:t>-</w:t>
            </w:r>
            <w:r>
              <w:rPr>
                <w:rFonts w:ascii="Times New Roman" w:hAnsi="Times New Roman" w:cs="Times New Roman"/>
                <w:sz w:val="24"/>
                <w:szCs w:val="24"/>
              </w:rPr>
              <w:t>au</w:t>
            </w:r>
            <w:r w:rsidRPr="006671B3">
              <w:rPr>
                <w:rFonts w:ascii="Times New Roman" w:hAnsi="Times New Roman" w:cs="Times New Roman"/>
                <w:sz w:val="24"/>
                <w:szCs w:val="24"/>
                <w:lang w:val="ru-RU"/>
              </w:rPr>
              <w:t>-</w:t>
            </w:r>
            <w:r>
              <w:rPr>
                <w:rFonts w:ascii="Times New Roman" w:hAnsi="Times New Roman" w:cs="Times New Roman"/>
                <w:sz w:val="24"/>
                <w:szCs w:val="24"/>
              </w:rPr>
              <w:t>ai</w:t>
            </w:r>
            <w:r w:rsidRPr="006671B3">
              <w:rPr>
                <w:rFonts w:ascii="Times New Roman" w:hAnsi="Times New Roman" w:cs="Times New Roman"/>
                <w:sz w:val="24"/>
                <w:szCs w:val="24"/>
                <w:lang w:val="ru-RU"/>
              </w:rPr>
              <w:t xml:space="preserve"> и новой лексики; повторить ЛЕ и РО по теме «Знакомство»; прививать правила хорошего тона.</w:t>
            </w:r>
          </w:p>
        </w:tc>
        <w:tc>
          <w:tcPr>
            <w:tcW w:w="2225" w:type="dxa"/>
          </w:tcPr>
          <w:p w14:paraId="1FD1F866"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Списать прописи с.23; выучить новые слова; сделать карточки новых букв; читать песенку с.23</w:t>
            </w:r>
          </w:p>
        </w:tc>
        <w:tc>
          <w:tcPr>
            <w:tcW w:w="1675" w:type="dxa"/>
          </w:tcPr>
          <w:p w14:paraId="553332CD"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313D350A" w14:textId="77777777" w:rsidTr="006671B3">
        <w:tc>
          <w:tcPr>
            <w:tcW w:w="564" w:type="dxa"/>
          </w:tcPr>
          <w:p w14:paraId="71AF2F7B"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678" w:type="dxa"/>
          </w:tcPr>
          <w:p w14:paraId="68BD742C"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319" w:type="dxa"/>
          </w:tcPr>
          <w:p w14:paraId="471EAACE"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23сентября</w:t>
            </w:r>
          </w:p>
        </w:tc>
        <w:tc>
          <w:tcPr>
            <w:tcW w:w="1856" w:type="dxa"/>
          </w:tcPr>
          <w:p w14:paraId="7E8B6D1C"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Развитие навыков чтения.</w:t>
            </w:r>
          </w:p>
        </w:tc>
        <w:tc>
          <w:tcPr>
            <w:tcW w:w="4870" w:type="dxa"/>
          </w:tcPr>
          <w:p w14:paraId="45E5C7ED"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Введение новых букв</w:t>
            </w:r>
            <w:r>
              <w:rPr>
                <w:rFonts w:ascii="Times New Roman" w:hAnsi="Times New Roman" w:cs="Times New Roman"/>
                <w:sz w:val="24"/>
                <w:szCs w:val="24"/>
                <w:lang w:val="fr-FR"/>
              </w:rPr>
              <w:t>G </w:t>
            </w:r>
            <w:r w:rsidRPr="006671B3">
              <w:rPr>
                <w:rFonts w:ascii="Times New Roman" w:hAnsi="Times New Roman" w:cs="Times New Roman"/>
                <w:sz w:val="24"/>
                <w:szCs w:val="24"/>
                <w:lang w:val="ru-RU"/>
              </w:rPr>
              <w:t>;</w:t>
            </w:r>
            <w:r>
              <w:rPr>
                <w:rFonts w:ascii="Times New Roman" w:hAnsi="Times New Roman" w:cs="Times New Roman"/>
                <w:sz w:val="24"/>
                <w:szCs w:val="24"/>
                <w:lang w:val="fr-FR"/>
              </w:rPr>
              <w:t>Z</w:t>
            </w:r>
            <w:r w:rsidRPr="006671B3">
              <w:rPr>
                <w:rFonts w:ascii="Times New Roman" w:hAnsi="Times New Roman" w:cs="Times New Roman"/>
                <w:sz w:val="24"/>
                <w:szCs w:val="24"/>
                <w:lang w:val="ru-RU"/>
              </w:rPr>
              <w:t xml:space="preserve"> правила чтения букв é</w:t>
            </w:r>
            <w:r>
              <w:rPr>
                <w:rFonts w:ascii="Times New Roman" w:hAnsi="Times New Roman" w:cs="Times New Roman"/>
                <w:sz w:val="24"/>
                <w:szCs w:val="24"/>
              </w:rPr>
              <w:t> </w:t>
            </w:r>
            <w:r w:rsidRPr="006671B3">
              <w:rPr>
                <w:rFonts w:ascii="Times New Roman" w:hAnsi="Times New Roman" w:cs="Times New Roman"/>
                <w:sz w:val="24"/>
                <w:szCs w:val="24"/>
                <w:lang w:val="ru-RU"/>
              </w:rPr>
              <w:t>;è</w:t>
            </w:r>
            <w:r>
              <w:rPr>
                <w:rFonts w:ascii="Times New Roman" w:hAnsi="Times New Roman" w:cs="Times New Roman"/>
                <w:sz w:val="24"/>
                <w:szCs w:val="24"/>
              </w:rPr>
              <w:t> </w:t>
            </w:r>
            <w:r w:rsidRPr="006671B3">
              <w:rPr>
                <w:rFonts w:ascii="Times New Roman" w:hAnsi="Times New Roman" w:cs="Times New Roman"/>
                <w:sz w:val="24"/>
                <w:szCs w:val="24"/>
                <w:lang w:val="ru-RU"/>
              </w:rPr>
              <w:t>;</w:t>
            </w:r>
            <w:r>
              <w:rPr>
                <w:rFonts w:ascii="Times New Roman" w:hAnsi="Times New Roman" w:cs="Times New Roman"/>
                <w:sz w:val="24"/>
                <w:szCs w:val="24"/>
                <w:lang w:val="fr-FR"/>
              </w:rPr>
              <w:t>h</w:t>
            </w:r>
            <w:r w:rsidRPr="006671B3">
              <w:rPr>
                <w:rFonts w:ascii="Times New Roman" w:hAnsi="Times New Roman" w:cs="Times New Roman"/>
                <w:sz w:val="24"/>
                <w:szCs w:val="24"/>
                <w:lang w:val="ru-RU"/>
              </w:rPr>
              <w:t xml:space="preserve">  ;буквосочетания  </w:t>
            </w:r>
            <w:r>
              <w:rPr>
                <w:rFonts w:ascii="Times New Roman" w:hAnsi="Times New Roman" w:cs="Times New Roman"/>
                <w:sz w:val="24"/>
                <w:szCs w:val="24"/>
              </w:rPr>
              <w:t>ph</w:t>
            </w:r>
            <w:r w:rsidRPr="006671B3">
              <w:rPr>
                <w:rFonts w:ascii="Times New Roman" w:hAnsi="Times New Roman" w:cs="Times New Roman"/>
                <w:sz w:val="24"/>
                <w:szCs w:val="24"/>
                <w:lang w:val="ru-RU"/>
              </w:rPr>
              <w:t xml:space="preserve"> и новой лексики; повторить счет до 12; работать над техникой чтения.</w:t>
            </w:r>
          </w:p>
        </w:tc>
        <w:tc>
          <w:tcPr>
            <w:tcW w:w="2225" w:type="dxa"/>
          </w:tcPr>
          <w:p w14:paraId="1B33B993"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Сделать карточки с новыми буквами; прочитать слова песенки с.27; выучить новые слова.</w:t>
            </w:r>
          </w:p>
        </w:tc>
        <w:tc>
          <w:tcPr>
            <w:tcW w:w="1675" w:type="dxa"/>
          </w:tcPr>
          <w:p w14:paraId="2A62F42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27F11279" w14:textId="77777777" w:rsidTr="006671B3">
        <w:tc>
          <w:tcPr>
            <w:tcW w:w="564" w:type="dxa"/>
          </w:tcPr>
          <w:p w14:paraId="1428954E"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678" w:type="dxa"/>
          </w:tcPr>
          <w:p w14:paraId="73F48E8D"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319" w:type="dxa"/>
          </w:tcPr>
          <w:p w14:paraId="080DA06D"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26</w:t>
            </w:r>
          </w:p>
          <w:p w14:paraId="0DD029FA"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сентября</w:t>
            </w:r>
          </w:p>
        </w:tc>
        <w:tc>
          <w:tcPr>
            <w:tcW w:w="1856" w:type="dxa"/>
          </w:tcPr>
          <w:p w14:paraId="05E70E07"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Неопределенный артикль, множественное число сущ.</w:t>
            </w:r>
          </w:p>
        </w:tc>
        <w:tc>
          <w:tcPr>
            <w:tcW w:w="4870" w:type="dxa"/>
          </w:tcPr>
          <w:p w14:paraId="0C11CA7C"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Введение новых букв </w:t>
            </w:r>
            <w:r>
              <w:rPr>
                <w:rFonts w:ascii="Times New Roman" w:hAnsi="Times New Roman" w:cs="Times New Roman"/>
                <w:sz w:val="24"/>
                <w:szCs w:val="24"/>
              </w:rPr>
              <w:t>W</w:t>
            </w:r>
            <w:r w:rsidRPr="006671B3">
              <w:rPr>
                <w:rFonts w:ascii="Times New Roman" w:hAnsi="Times New Roman" w:cs="Times New Roman"/>
                <w:sz w:val="24"/>
                <w:szCs w:val="24"/>
                <w:lang w:val="ru-RU"/>
              </w:rPr>
              <w:t>,</w:t>
            </w:r>
            <w:r>
              <w:rPr>
                <w:rFonts w:ascii="Times New Roman" w:hAnsi="Times New Roman" w:cs="Times New Roman"/>
                <w:sz w:val="24"/>
                <w:szCs w:val="24"/>
              </w:rPr>
              <w:t>Y</w:t>
            </w:r>
            <w:r w:rsidRPr="006671B3">
              <w:rPr>
                <w:rFonts w:ascii="Times New Roman" w:hAnsi="Times New Roman" w:cs="Times New Roman"/>
                <w:sz w:val="24"/>
                <w:szCs w:val="24"/>
                <w:lang w:val="ru-RU"/>
              </w:rPr>
              <w:t xml:space="preserve"> и буквосочетаний </w:t>
            </w:r>
            <w:r>
              <w:rPr>
                <w:rFonts w:ascii="Times New Roman" w:hAnsi="Times New Roman" w:cs="Times New Roman"/>
                <w:sz w:val="24"/>
                <w:szCs w:val="24"/>
              </w:rPr>
              <w:t>in</w:t>
            </w:r>
            <w:r w:rsidRPr="006671B3">
              <w:rPr>
                <w:rFonts w:ascii="Times New Roman" w:hAnsi="Times New Roman" w:cs="Times New Roman"/>
                <w:sz w:val="24"/>
                <w:szCs w:val="24"/>
                <w:lang w:val="ru-RU"/>
              </w:rPr>
              <w:t>-</w:t>
            </w:r>
            <w:r>
              <w:rPr>
                <w:rFonts w:ascii="Times New Roman" w:hAnsi="Times New Roman" w:cs="Times New Roman"/>
                <w:sz w:val="24"/>
                <w:szCs w:val="24"/>
              </w:rPr>
              <w:t>im</w:t>
            </w:r>
            <w:r w:rsidRPr="006671B3">
              <w:rPr>
                <w:rFonts w:ascii="Times New Roman" w:hAnsi="Times New Roman" w:cs="Times New Roman"/>
                <w:sz w:val="24"/>
                <w:szCs w:val="24"/>
                <w:lang w:val="ru-RU"/>
              </w:rPr>
              <w:t>-</w:t>
            </w:r>
            <w:r>
              <w:rPr>
                <w:rFonts w:ascii="Times New Roman" w:hAnsi="Times New Roman" w:cs="Times New Roman"/>
                <w:sz w:val="24"/>
                <w:szCs w:val="24"/>
              </w:rPr>
              <w:t>ain</w:t>
            </w:r>
            <w:r w:rsidRPr="006671B3">
              <w:rPr>
                <w:rFonts w:ascii="Times New Roman" w:hAnsi="Times New Roman" w:cs="Times New Roman"/>
                <w:sz w:val="24"/>
                <w:szCs w:val="24"/>
                <w:lang w:val="ru-RU"/>
              </w:rPr>
              <w:t>-</w:t>
            </w:r>
            <w:r>
              <w:rPr>
                <w:rFonts w:ascii="Times New Roman" w:hAnsi="Times New Roman" w:cs="Times New Roman"/>
                <w:sz w:val="24"/>
                <w:szCs w:val="24"/>
              </w:rPr>
              <w:t>ein</w:t>
            </w:r>
            <w:r w:rsidRPr="006671B3">
              <w:rPr>
                <w:rFonts w:ascii="Times New Roman" w:hAnsi="Times New Roman" w:cs="Times New Roman"/>
                <w:sz w:val="24"/>
                <w:szCs w:val="24"/>
                <w:lang w:val="ru-RU"/>
              </w:rPr>
              <w:t>-</w:t>
            </w:r>
            <w:r>
              <w:rPr>
                <w:rFonts w:ascii="Times New Roman" w:hAnsi="Times New Roman" w:cs="Times New Roman"/>
                <w:sz w:val="24"/>
                <w:szCs w:val="24"/>
              </w:rPr>
              <w:t>un</w:t>
            </w:r>
            <w:r w:rsidRPr="006671B3">
              <w:rPr>
                <w:rFonts w:ascii="Times New Roman" w:hAnsi="Times New Roman" w:cs="Times New Roman"/>
                <w:sz w:val="24"/>
                <w:szCs w:val="24"/>
                <w:lang w:val="ru-RU"/>
              </w:rPr>
              <w:t>-</w:t>
            </w:r>
            <w:r>
              <w:rPr>
                <w:rFonts w:ascii="Times New Roman" w:hAnsi="Times New Roman" w:cs="Times New Roman"/>
                <w:sz w:val="24"/>
                <w:szCs w:val="24"/>
              </w:rPr>
              <w:t>ym</w:t>
            </w:r>
            <w:r w:rsidRPr="006671B3">
              <w:rPr>
                <w:rFonts w:ascii="Times New Roman" w:hAnsi="Times New Roman" w:cs="Times New Roman"/>
                <w:sz w:val="24"/>
                <w:szCs w:val="24"/>
                <w:lang w:val="ru-RU"/>
              </w:rPr>
              <w:t>-</w:t>
            </w:r>
            <w:r>
              <w:rPr>
                <w:rFonts w:ascii="Times New Roman" w:hAnsi="Times New Roman" w:cs="Times New Roman"/>
                <w:sz w:val="24"/>
                <w:szCs w:val="24"/>
              </w:rPr>
              <w:t>ien</w:t>
            </w:r>
            <w:r w:rsidRPr="006671B3">
              <w:rPr>
                <w:rFonts w:ascii="Times New Roman" w:hAnsi="Times New Roman" w:cs="Times New Roman"/>
                <w:sz w:val="24"/>
                <w:szCs w:val="24"/>
                <w:lang w:val="ru-RU"/>
              </w:rPr>
              <w:t>-</w:t>
            </w:r>
            <w:r>
              <w:rPr>
                <w:rFonts w:ascii="Times New Roman" w:hAnsi="Times New Roman" w:cs="Times New Roman"/>
                <w:sz w:val="24"/>
                <w:szCs w:val="24"/>
              </w:rPr>
              <w:t>ill</w:t>
            </w:r>
            <w:r w:rsidRPr="006671B3">
              <w:rPr>
                <w:rFonts w:ascii="Times New Roman" w:hAnsi="Times New Roman" w:cs="Times New Roman"/>
                <w:sz w:val="24"/>
                <w:szCs w:val="24"/>
                <w:lang w:val="ru-RU"/>
              </w:rPr>
              <w:t>-</w:t>
            </w:r>
            <w:r>
              <w:rPr>
                <w:rFonts w:ascii="Times New Roman" w:hAnsi="Times New Roman" w:cs="Times New Roman"/>
                <w:sz w:val="24"/>
                <w:szCs w:val="24"/>
              </w:rPr>
              <w:t>ail</w:t>
            </w:r>
            <w:r w:rsidRPr="006671B3">
              <w:rPr>
                <w:rFonts w:ascii="Times New Roman" w:hAnsi="Times New Roman" w:cs="Times New Roman"/>
                <w:sz w:val="24"/>
                <w:szCs w:val="24"/>
                <w:lang w:val="ru-RU"/>
              </w:rPr>
              <w:t>-</w:t>
            </w:r>
            <w:r>
              <w:rPr>
                <w:rFonts w:ascii="Times New Roman" w:hAnsi="Times New Roman" w:cs="Times New Roman"/>
                <w:sz w:val="24"/>
                <w:szCs w:val="24"/>
              </w:rPr>
              <w:t>eil</w:t>
            </w:r>
            <w:r w:rsidRPr="006671B3">
              <w:rPr>
                <w:rFonts w:ascii="Times New Roman" w:hAnsi="Times New Roman" w:cs="Times New Roman"/>
                <w:sz w:val="24"/>
                <w:szCs w:val="24"/>
                <w:lang w:val="ru-RU"/>
              </w:rPr>
              <w:t>; знакомство с неопределенным артиклем, с правилом образования множественного числа существительных; развивать технику чтения; повторять формулы речь этикета; расширять  страновед. кругозор; воспитывать доброжелательное отношение друг к другу.</w:t>
            </w:r>
          </w:p>
        </w:tc>
        <w:tc>
          <w:tcPr>
            <w:tcW w:w="2225" w:type="dxa"/>
          </w:tcPr>
          <w:p w14:paraId="2191A368"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Списать буквы и фразы на с.31; выучить слова песни наизусть с.31</w:t>
            </w:r>
          </w:p>
        </w:tc>
        <w:tc>
          <w:tcPr>
            <w:tcW w:w="1675" w:type="dxa"/>
          </w:tcPr>
          <w:p w14:paraId="6B3694A3"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79E67FE0" w14:textId="77777777" w:rsidTr="006671B3">
        <w:tc>
          <w:tcPr>
            <w:tcW w:w="564" w:type="dxa"/>
          </w:tcPr>
          <w:p w14:paraId="665E7D1A"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678" w:type="dxa"/>
          </w:tcPr>
          <w:p w14:paraId="51F243C8"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319" w:type="dxa"/>
          </w:tcPr>
          <w:p w14:paraId="561F3ABA"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30 сентября</w:t>
            </w:r>
          </w:p>
        </w:tc>
        <w:tc>
          <w:tcPr>
            <w:tcW w:w="1856" w:type="dxa"/>
          </w:tcPr>
          <w:p w14:paraId="071CE111"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Тренировать навыки письма и работать над техникой чтения</w:t>
            </w:r>
          </w:p>
        </w:tc>
        <w:tc>
          <w:tcPr>
            <w:tcW w:w="4870" w:type="dxa"/>
          </w:tcPr>
          <w:p w14:paraId="79F30770"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Тренировать навыки письма; ввести буквосоч</w:t>
            </w:r>
            <w:r>
              <w:rPr>
                <w:rFonts w:ascii="Times New Roman" w:hAnsi="Times New Roman" w:cs="Times New Roman"/>
                <w:sz w:val="24"/>
                <w:szCs w:val="24"/>
              </w:rPr>
              <w:t>e</w:t>
            </w:r>
            <w:r w:rsidRPr="006671B3">
              <w:rPr>
                <w:rFonts w:ascii="Times New Roman" w:hAnsi="Times New Roman" w:cs="Times New Roman"/>
                <w:sz w:val="24"/>
                <w:szCs w:val="24"/>
                <w:lang w:val="ru-RU"/>
              </w:rPr>
              <w:t xml:space="preserve">тания </w:t>
            </w:r>
            <w:r>
              <w:rPr>
                <w:rFonts w:ascii="Times New Roman" w:hAnsi="Times New Roman" w:cs="Times New Roman"/>
                <w:sz w:val="24"/>
                <w:szCs w:val="24"/>
              </w:rPr>
              <w:t>gn</w:t>
            </w:r>
            <w:r w:rsidRPr="006671B3">
              <w:rPr>
                <w:rFonts w:ascii="Times New Roman" w:hAnsi="Times New Roman" w:cs="Times New Roman"/>
                <w:sz w:val="24"/>
                <w:szCs w:val="24"/>
                <w:lang w:val="ru-RU"/>
              </w:rPr>
              <w:t>-</w:t>
            </w:r>
            <w:r>
              <w:rPr>
                <w:rFonts w:ascii="Times New Roman" w:hAnsi="Times New Roman" w:cs="Times New Roman"/>
                <w:sz w:val="24"/>
                <w:szCs w:val="24"/>
              </w:rPr>
              <w:t>ui</w:t>
            </w:r>
            <w:r w:rsidRPr="006671B3">
              <w:rPr>
                <w:rFonts w:ascii="Times New Roman" w:hAnsi="Times New Roman" w:cs="Times New Roman"/>
                <w:sz w:val="24"/>
                <w:szCs w:val="24"/>
                <w:lang w:val="ru-RU"/>
              </w:rPr>
              <w:t xml:space="preserve">-  и правила чтения буквы </w:t>
            </w:r>
            <w:r>
              <w:rPr>
                <w:rFonts w:ascii="Times New Roman" w:hAnsi="Times New Roman" w:cs="Times New Roman"/>
                <w:sz w:val="24"/>
                <w:szCs w:val="24"/>
              </w:rPr>
              <w:t>g</w:t>
            </w:r>
            <w:r w:rsidRPr="006671B3">
              <w:rPr>
                <w:rFonts w:ascii="Times New Roman" w:hAnsi="Times New Roman" w:cs="Times New Roman"/>
                <w:sz w:val="24"/>
                <w:szCs w:val="24"/>
                <w:lang w:val="ru-RU"/>
              </w:rPr>
              <w:t xml:space="preserve">; повторить правила речевого этикета; работать над техникой чтения; развивать зрительную память ; воспитывать уважительное, доброжелательное отношение </w:t>
            </w:r>
            <w:r w:rsidRPr="006671B3">
              <w:rPr>
                <w:rFonts w:ascii="Times New Roman" w:hAnsi="Times New Roman" w:cs="Times New Roman"/>
                <w:sz w:val="24"/>
                <w:szCs w:val="24"/>
                <w:lang w:val="ru-RU"/>
              </w:rPr>
              <w:lastRenderedPageBreak/>
              <w:t>к взрослым и к друг другу.</w:t>
            </w:r>
          </w:p>
        </w:tc>
        <w:tc>
          <w:tcPr>
            <w:tcW w:w="2225" w:type="dxa"/>
          </w:tcPr>
          <w:p w14:paraId="7B7151B7"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lastRenderedPageBreak/>
              <w:t>Выучить алфавит, сделать красивую закладку с правилами чтения по с.36-37.</w:t>
            </w:r>
          </w:p>
        </w:tc>
        <w:tc>
          <w:tcPr>
            <w:tcW w:w="1675" w:type="dxa"/>
          </w:tcPr>
          <w:p w14:paraId="4558C766" w14:textId="77777777" w:rsidR="006C3AAF" w:rsidRDefault="006671B3">
            <w:pPr>
              <w:spacing w:after="0" w:line="240" w:lineRule="auto"/>
              <w:rPr>
                <w:rFonts w:ascii="Times New Roman" w:hAnsi="Times New Roman" w:cs="Times New Roman"/>
                <w:b/>
                <w:sz w:val="24"/>
                <w:szCs w:val="24"/>
              </w:rPr>
            </w:pPr>
            <w:r>
              <w:rPr>
                <w:rFonts w:ascii="Times New Roman" w:hAnsi="Times New Roman" w:cs="Times New Roman"/>
                <w:sz w:val="24"/>
                <w:szCs w:val="24"/>
              </w:rPr>
              <w:t>Фронт., групп., инд.</w:t>
            </w:r>
          </w:p>
        </w:tc>
      </w:tr>
      <w:tr w:rsidR="006C3AAF" w14:paraId="418D093B" w14:textId="77777777" w:rsidTr="006671B3">
        <w:tc>
          <w:tcPr>
            <w:tcW w:w="564" w:type="dxa"/>
          </w:tcPr>
          <w:p w14:paraId="1AC49CD4"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678" w:type="dxa"/>
          </w:tcPr>
          <w:p w14:paraId="03C12C96"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319" w:type="dxa"/>
          </w:tcPr>
          <w:p w14:paraId="24D8397B"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3 октября</w:t>
            </w:r>
          </w:p>
        </w:tc>
        <w:tc>
          <w:tcPr>
            <w:tcW w:w="1856" w:type="dxa"/>
          </w:tcPr>
          <w:p w14:paraId="1621E5FF"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Праздник алфавита</w:t>
            </w:r>
          </w:p>
        </w:tc>
        <w:tc>
          <w:tcPr>
            <w:tcW w:w="4870" w:type="dxa"/>
          </w:tcPr>
          <w:p w14:paraId="2D8137F6"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Подвести итоги работы на начальном этапе изучения франц. языка ; учить видеть результаты своей работы; поддерживать интерес к изучению франц. языка. </w:t>
            </w:r>
          </w:p>
        </w:tc>
        <w:tc>
          <w:tcPr>
            <w:tcW w:w="2225" w:type="dxa"/>
          </w:tcPr>
          <w:p w14:paraId="514CA76A"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Разучить сценку знакомства.</w:t>
            </w:r>
          </w:p>
        </w:tc>
        <w:tc>
          <w:tcPr>
            <w:tcW w:w="1675" w:type="dxa"/>
          </w:tcPr>
          <w:p w14:paraId="04BF7F8D"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7A4BF9D4" w14:textId="77777777">
        <w:tc>
          <w:tcPr>
            <w:tcW w:w="13187" w:type="dxa"/>
            <w:gridSpan w:val="7"/>
          </w:tcPr>
          <w:p w14:paraId="5AA80170" w14:textId="77777777" w:rsidR="006C3AAF" w:rsidRDefault="006671B3">
            <w:pPr>
              <w:spacing w:after="0" w:line="240" w:lineRule="auto"/>
              <w:jc w:val="center"/>
              <w:rPr>
                <w:rFonts w:ascii="Times New Roman" w:hAnsi="Times New Roman" w:cs="Times New Roman"/>
                <w:b/>
                <w:sz w:val="24"/>
                <w:szCs w:val="24"/>
              </w:rPr>
            </w:pPr>
            <w:r w:rsidRPr="006671B3">
              <w:rPr>
                <w:rFonts w:ascii="Times New Roman" w:hAnsi="Times New Roman" w:cs="Times New Roman"/>
                <w:b/>
                <w:sz w:val="24"/>
                <w:szCs w:val="24"/>
                <w:lang w:val="ru-RU"/>
              </w:rPr>
              <w:t xml:space="preserve">Раздел 1 «Жак Тардье и его семья». </w:t>
            </w:r>
            <w:r>
              <w:rPr>
                <w:rFonts w:ascii="Times New Roman" w:hAnsi="Times New Roman" w:cs="Times New Roman"/>
                <w:b/>
                <w:sz w:val="24"/>
                <w:szCs w:val="24"/>
              </w:rPr>
              <w:t>Уроки 11-19  (9 часов)</w:t>
            </w:r>
          </w:p>
        </w:tc>
      </w:tr>
      <w:tr w:rsidR="006C3AAF" w14:paraId="56263B1E" w14:textId="77777777" w:rsidTr="006671B3">
        <w:tc>
          <w:tcPr>
            <w:tcW w:w="564" w:type="dxa"/>
          </w:tcPr>
          <w:p w14:paraId="4FBC398B"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11</w:t>
            </w:r>
          </w:p>
          <w:p w14:paraId="02F86955" w14:textId="77777777" w:rsidR="006C3AAF" w:rsidRDefault="006C3AAF">
            <w:pPr>
              <w:spacing w:after="0" w:line="240" w:lineRule="auto"/>
              <w:rPr>
                <w:rFonts w:ascii="Times New Roman" w:hAnsi="Times New Roman" w:cs="Times New Roman"/>
                <w:sz w:val="24"/>
                <w:szCs w:val="24"/>
              </w:rPr>
            </w:pPr>
          </w:p>
        </w:tc>
        <w:tc>
          <w:tcPr>
            <w:tcW w:w="678" w:type="dxa"/>
          </w:tcPr>
          <w:p w14:paraId="0EEDA192"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319" w:type="dxa"/>
          </w:tcPr>
          <w:p w14:paraId="4D5C20A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7 октября</w:t>
            </w:r>
          </w:p>
        </w:tc>
        <w:tc>
          <w:tcPr>
            <w:tcW w:w="1856" w:type="dxa"/>
          </w:tcPr>
          <w:p w14:paraId="625D8381"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Развитие умений диалогической речи</w:t>
            </w:r>
          </w:p>
        </w:tc>
        <w:tc>
          <w:tcPr>
            <w:tcW w:w="4870" w:type="dxa"/>
          </w:tcPr>
          <w:p w14:paraId="388AC7BA"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Обучение ведению кратких диалогов; введение новых ЛЕ и РО; развивать творческие способности уч-ся; учить устанавливать социал. контакты, используя речевые клише.</w:t>
            </w:r>
          </w:p>
        </w:tc>
        <w:tc>
          <w:tcPr>
            <w:tcW w:w="2225" w:type="dxa"/>
          </w:tcPr>
          <w:p w14:paraId="3F1CF892" w14:textId="77777777" w:rsidR="006C3AAF" w:rsidRPr="006671B3" w:rsidRDefault="006C3AAF">
            <w:pPr>
              <w:spacing w:after="0" w:line="240" w:lineRule="auto"/>
              <w:rPr>
                <w:rFonts w:ascii="Times New Roman" w:hAnsi="Times New Roman" w:cs="Times New Roman"/>
                <w:sz w:val="24"/>
                <w:szCs w:val="24"/>
                <w:lang w:val="ru-RU"/>
              </w:rPr>
            </w:pPr>
          </w:p>
          <w:p w14:paraId="5578D640" w14:textId="77777777" w:rsidR="006C3AAF" w:rsidRPr="006671B3" w:rsidRDefault="006C3AAF">
            <w:pPr>
              <w:spacing w:after="0" w:line="240" w:lineRule="auto"/>
              <w:rPr>
                <w:rFonts w:ascii="Times New Roman" w:hAnsi="Times New Roman" w:cs="Times New Roman"/>
                <w:sz w:val="24"/>
                <w:szCs w:val="24"/>
                <w:lang w:val="ru-RU"/>
              </w:rPr>
            </w:pPr>
          </w:p>
          <w:p w14:paraId="17C02D98"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Учить новые слова; спряжение глагола  ê</w:t>
            </w:r>
            <w:r>
              <w:rPr>
                <w:rFonts w:ascii="Times New Roman" w:hAnsi="Times New Roman" w:cs="Times New Roman"/>
                <w:sz w:val="24"/>
                <w:szCs w:val="24"/>
                <w:lang w:val="fr-FR"/>
              </w:rPr>
              <w:t>tre</w:t>
            </w:r>
            <w:r w:rsidRPr="006671B3">
              <w:rPr>
                <w:rFonts w:ascii="Times New Roman" w:hAnsi="Times New Roman" w:cs="Times New Roman"/>
                <w:sz w:val="24"/>
                <w:szCs w:val="24"/>
                <w:lang w:val="ru-RU"/>
              </w:rPr>
              <w:t xml:space="preserve">,читать диалоги на с.43; сделать закладку со спряжением глагола. </w:t>
            </w:r>
          </w:p>
        </w:tc>
        <w:tc>
          <w:tcPr>
            <w:tcW w:w="1675" w:type="dxa"/>
          </w:tcPr>
          <w:p w14:paraId="42A1D99D" w14:textId="77777777" w:rsidR="006C3AAF" w:rsidRDefault="006671B3">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Фронт., групп., инд.</w:t>
            </w:r>
          </w:p>
        </w:tc>
      </w:tr>
      <w:tr w:rsidR="006C3AAF" w14:paraId="5DD15C04" w14:textId="77777777" w:rsidTr="006671B3">
        <w:tc>
          <w:tcPr>
            <w:tcW w:w="564" w:type="dxa"/>
          </w:tcPr>
          <w:p w14:paraId="13B6DAFF"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678" w:type="dxa"/>
          </w:tcPr>
          <w:p w14:paraId="68FC2E18"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319" w:type="dxa"/>
          </w:tcPr>
          <w:p w14:paraId="2D81372C"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10 октября</w:t>
            </w:r>
          </w:p>
        </w:tc>
        <w:tc>
          <w:tcPr>
            <w:tcW w:w="1856" w:type="dxa"/>
          </w:tcPr>
          <w:p w14:paraId="512E4E67"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Развитие умений устной монологич. речи.</w:t>
            </w:r>
          </w:p>
        </w:tc>
        <w:tc>
          <w:tcPr>
            <w:tcW w:w="4870" w:type="dxa"/>
          </w:tcPr>
          <w:p w14:paraId="7882A0D4"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Развивать навыки устной речи; закрепить спряжение глагола  ê</w:t>
            </w:r>
            <w:r>
              <w:rPr>
                <w:rFonts w:ascii="Times New Roman" w:hAnsi="Times New Roman" w:cs="Times New Roman"/>
                <w:sz w:val="24"/>
                <w:szCs w:val="24"/>
                <w:lang w:val="fr-FR"/>
              </w:rPr>
              <w:t>tre</w:t>
            </w:r>
            <w:r w:rsidRPr="006671B3">
              <w:rPr>
                <w:rFonts w:ascii="Times New Roman" w:hAnsi="Times New Roman" w:cs="Times New Roman"/>
                <w:sz w:val="24"/>
                <w:szCs w:val="24"/>
                <w:lang w:val="ru-RU"/>
              </w:rPr>
              <w:t xml:space="preserve">; введение новых ЛЕ; развивать творческие способности уч-ся, непроизвольную память.  </w:t>
            </w:r>
          </w:p>
        </w:tc>
        <w:tc>
          <w:tcPr>
            <w:tcW w:w="2225" w:type="dxa"/>
          </w:tcPr>
          <w:p w14:paraId="4660D5EF"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Повторить глагол ê</w:t>
            </w:r>
            <w:r>
              <w:rPr>
                <w:rFonts w:ascii="Times New Roman" w:hAnsi="Times New Roman" w:cs="Times New Roman"/>
                <w:sz w:val="24"/>
                <w:szCs w:val="24"/>
                <w:lang w:val="fr-FR"/>
              </w:rPr>
              <w:t>tre</w:t>
            </w:r>
            <w:r w:rsidRPr="006671B3">
              <w:rPr>
                <w:rFonts w:ascii="Times New Roman" w:hAnsi="Times New Roman" w:cs="Times New Roman"/>
                <w:sz w:val="24"/>
                <w:szCs w:val="24"/>
                <w:lang w:val="ru-RU"/>
              </w:rPr>
              <w:t>, учить новые слова; упр.7, с.46(письменно)</w:t>
            </w:r>
          </w:p>
        </w:tc>
        <w:tc>
          <w:tcPr>
            <w:tcW w:w="1675" w:type="dxa"/>
          </w:tcPr>
          <w:p w14:paraId="0BFC017A" w14:textId="77777777" w:rsidR="006C3AAF" w:rsidRDefault="006671B3">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Фронт., групп., инд.</w:t>
            </w:r>
          </w:p>
        </w:tc>
      </w:tr>
      <w:tr w:rsidR="006C3AAF" w14:paraId="3C265607" w14:textId="77777777" w:rsidTr="006671B3">
        <w:tc>
          <w:tcPr>
            <w:tcW w:w="564" w:type="dxa"/>
          </w:tcPr>
          <w:p w14:paraId="43C3F638"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678" w:type="dxa"/>
          </w:tcPr>
          <w:p w14:paraId="4FC9AA58"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319" w:type="dxa"/>
          </w:tcPr>
          <w:p w14:paraId="0698D04F"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14 октября</w:t>
            </w:r>
          </w:p>
        </w:tc>
        <w:tc>
          <w:tcPr>
            <w:tcW w:w="1856" w:type="dxa"/>
          </w:tcPr>
          <w:p w14:paraId="2F7C0E1D"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Активизация ЛЕ по теме «Части тела»</w:t>
            </w:r>
          </w:p>
        </w:tc>
        <w:tc>
          <w:tcPr>
            <w:tcW w:w="4870" w:type="dxa"/>
          </w:tcPr>
          <w:p w14:paraId="453636D7"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.Повторить ЛЕ по теме «Части тела», слова по теме «Семья », спряжение глагола  ê</w:t>
            </w:r>
            <w:r>
              <w:rPr>
                <w:rFonts w:ascii="Times New Roman" w:hAnsi="Times New Roman" w:cs="Times New Roman"/>
                <w:sz w:val="24"/>
                <w:szCs w:val="24"/>
                <w:lang w:val="fr-FR"/>
              </w:rPr>
              <w:t>tre</w:t>
            </w:r>
            <w:r w:rsidRPr="006671B3">
              <w:rPr>
                <w:rFonts w:ascii="Times New Roman" w:hAnsi="Times New Roman" w:cs="Times New Roman"/>
                <w:sz w:val="24"/>
                <w:szCs w:val="24"/>
                <w:lang w:val="ru-RU"/>
              </w:rPr>
              <w:t xml:space="preserve">; ввести новую лексику по теме «Цвета» ; развивать интерес уч-ся, непроизвольную память.  </w:t>
            </w:r>
          </w:p>
        </w:tc>
        <w:tc>
          <w:tcPr>
            <w:tcW w:w="2225" w:type="dxa"/>
          </w:tcPr>
          <w:p w14:paraId="4BE2BACF"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Учить новые слова; нарисовать волшебный город , подписав по-франц .цвета красок</w:t>
            </w:r>
          </w:p>
        </w:tc>
        <w:tc>
          <w:tcPr>
            <w:tcW w:w="1675" w:type="dxa"/>
          </w:tcPr>
          <w:p w14:paraId="542575D5" w14:textId="77777777" w:rsidR="006C3AAF" w:rsidRDefault="006671B3">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Фронт., групп., инд.</w:t>
            </w:r>
          </w:p>
        </w:tc>
      </w:tr>
      <w:tr w:rsidR="006C3AAF" w14:paraId="536594FC" w14:textId="77777777" w:rsidTr="006671B3">
        <w:tc>
          <w:tcPr>
            <w:tcW w:w="564" w:type="dxa"/>
          </w:tcPr>
          <w:p w14:paraId="25BF28BB"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678" w:type="dxa"/>
          </w:tcPr>
          <w:p w14:paraId="318A4DC6"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319" w:type="dxa"/>
          </w:tcPr>
          <w:p w14:paraId="21D6757B"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17 октября</w:t>
            </w:r>
          </w:p>
        </w:tc>
        <w:tc>
          <w:tcPr>
            <w:tcW w:w="1856" w:type="dxa"/>
          </w:tcPr>
          <w:p w14:paraId="3B65AD46"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Развитие умений устной монолог. речи</w:t>
            </w:r>
          </w:p>
        </w:tc>
        <w:tc>
          <w:tcPr>
            <w:tcW w:w="4870" w:type="dxa"/>
          </w:tcPr>
          <w:p w14:paraId="46B53C1B"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Повторить ранее изученную лексику; работать над техникой ; введение новой лексики по теме «Одежда»; учить употреблять слова в речевых образцах; развивать потребность во взаимопонимании с носителем языка; воспитывать любовь, уважение к младшим членам семьи.</w:t>
            </w:r>
          </w:p>
        </w:tc>
        <w:tc>
          <w:tcPr>
            <w:tcW w:w="2225" w:type="dxa"/>
          </w:tcPr>
          <w:p w14:paraId="31CFC44E"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Упр.12 (а,б), с.49; учить новые слова.</w:t>
            </w:r>
          </w:p>
        </w:tc>
        <w:tc>
          <w:tcPr>
            <w:tcW w:w="1675" w:type="dxa"/>
          </w:tcPr>
          <w:p w14:paraId="0AAABEC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1E82CA58" w14:textId="77777777" w:rsidTr="006671B3">
        <w:tc>
          <w:tcPr>
            <w:tcW w:w="564" w:type="dxa"/>
          </w:tcPr>
          <w:p w14:paraId="7B116654"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678" w:type="dxa"/>
          </w:tcPr>
          <w:p w14:paraId="658F9C19"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319" w:type="dxa"/>
          </w:tcPr>
          <w:p w14:paraId="51646763"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21</w:t>
            </w:r>
          </w:p>
          <w:p w14:paraId="13DF27EB"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октября</w:t>
            </w:r>
          </w:p>
        </w:tc>
        <w:tc>
          <w:tcPr>
            <w:tcW w:w="1856" w:type="dxa"/>
          </w:tcPr>
          <w:p w14:paraId="730B2BDF"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Развитие умений и навыков </w:t>
            </w:r>
            <w:r w:rsidRPr="006671B3">
              <w:rPr>
                <w:rFonts w:ascii="Times New Roman" w:hAnsi="Times New Roman" w:cs="Times New Roman"/>
                <w:sz w:val="24"/>
                <w:szCs w:val="24"/>
                <w:lang w:val="ru-RU"/>
              </w:rPr>
              <w:lastRenderedPageBreak/>
              <w:t>аудирования.</w:t>
            </w:r>
          </w:p>
        </w:tc>
        <w:tc>
          <w:tcPr>
            <w:tcW w:w="4870" w:type="dxa"/>
          </w:tcPr>
          <w:p w14:paraId="0E9F117C"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lastRenderedPageBreak/>
              <w:t xml:space="preserve">Закрепление изученной лексики ; ввести глагол </w:t>
            </w:r>
            <w:r>
              <w:rPr>
                <w:rFonts w:ascii="Times New Roman" w:hAnsi="Times New Roman" w:cs="Times New Roman"/>
                <w:sz w:val="24"/>
                <w:szCs w:val="24"/>
              </w:rPr>
              <w:t>avoir</w:t>
            </w:r>
            <w:r w:rsidRPr="006671B3">
              <w:rPr>
                <w:rFonts w:ascii="Times New Roman" w:hAnsi="Times New Roman" w:cs="Times New Roman"/>
                <w:sz w:val="24"/>
                <w:szCs w:val="24"/>
                <w:lang w:val="ru-RU"/>
              </w:rPr>
              <w:t>,; введение новых ЛЕ.</w:t>
            </w:r>
          </w:p>
        </w:tc>
        <w:tc>
          <w:tcPr>
            <w:tcW w:w="2225" w:type="dxa"/>
          </w:tcPr>
          <w:p w14:paraId="076E851D" w14:textId="77777777" w:rsidR="006C3AAF" w:rsidRPr="006671B3" w:rsidRDefault="006C3AAF">
            <w:pPr>
              <w:spacing w:after="0" w:line="240" w:lineRule="auto"/>
              <w:rPr>
                <w:rFonts w:ascii="Times New Roman" w:hAnsi="Times New Roman" w:cs="Times New Roman"/>
                <w:sz w:val="24"/>
                <w:szCs w:val="24"/>
                <w:lang w:val="ru-RU"/>
              </w:rPr>
            </w:pPr>
          </w:p>
        </w:tc>
        <w:tc>
          <w:tcPr>
            <w:tcW w:w="1675" w:type="dxa"/>
          </w:tcPr>
          <w:p w14:paraId="35F54C74" w14:textId="77777777" w:rsidR="006C3AAF" w:rsidRDefault="006671B3">
            <w:pPr>
              <w:spacing w:after="0" w:line="240" w:lineRule="auto"/>
              <w:rPr>
                <w:rFonts w:ascii="Times New Roman" w:hAnsi="Times New Roman" w:cs="Times New Roman"/>
                <w:b/>
                <w:sz w:val="24"/>
                <w:szCs w:val="24"/>
              </w:rPr>
            </w:pPr>
            <w:r>
              <w:rPr>
                <w:rFonts w:ascii="Times New Roman" w:hAnsi="Times New Roman" w:cs="Times New Roman"/>
                <w:sz w:val="24"/>
                <w:szCs w:val="24"/>
              </w:rPr>
              <w:t>Фронт., групп., инд.</w:t>
            </w:r>
          </w:p>
        </w:tc>
      </w:tr>
      <w:tr w:rsidR="006C3AAF" w14:paraId="2DC80214" w14:textId="77777777" w:rsidTr="006671B3">
        <w:tc>
          <w:tcPr>
            <w:tcW w:w="564" w:type="dxa"/>
          </w:tcPr>
          <w:p w14:paraId="1A996165"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678" w:type="dxa"/>
          </w:tcPr>
          <w:p w14:paraId="093A27DA"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319" w:type="dxa"/>
          </w:tcPr>
          <w:p w14:paraId="1717869A"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24 октября</w:t>
            </w:r>
          </w:p>
        </w:tc>
        <w:tc>
          <w:tcPr>
            <w:tcW w:w="1856" w:type="dxa"/>
          </w:tcPr>
          <w:p w14:paraId="7C938275"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Отрицательная форма глагола.</w:t>
            </w:r>
          </w:p>
        </w:tc>
        <w:tc>
          <w:tcPr>
            <w:tcW w:w="4870" w:type="dxa"/>
          </w:tcPr>
          <w:p w14:paraId="4200AB67"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Повторить глаголы </w:t>
            </w:r>
            <w:r>
              <w:rPr>
                <w:rFonts w:ascii="Times New Roman" w:hAnsi="Times New Roman" w:cs="Times New Roman"/>
                <w:sz w:val="24"/>
                <w:szCs w:val="24"/>
              </w:rPr>
              <w:t>avoir</w:t>
            </w:r>
            <w:r w:rsidRPr="006671B3">
              <w:rPr>
                <w:rFonts w:ascii="Times New Roman" w:hAnsi="Times New Roman" w:cs="Times New Roman"/>
                <w:sz w:val="24"/>
                <w:szCs w:val="24"/>
                <w:lang w:val="ru-RU"/>
              </w:rPr>
              <w:t xml:space="preserve">  </w:t>
            </w:r>
            <w:r>
              <w:rPr>
                <w:rFonts w:ascii="Times New Roman" w:hAnsi="Times New Roman" w:cs="Times New Roman"/>
                <w:sz w:val="24"/>
                <w:szCs w:val="24"/>
              </w:rPr>
              <w:t>etre</w:t>
            </w:r>
            <w:r w:rsidRPr="006671B3">
              <w:rPr>
                <w:rFonts w:ascii="Times New Roman" w:hAnsi="Times New Roman" w:cs="Times New Roman"/>
                <w:sz w:val="24"/>
                <w:szCs w:val="24"/>
                <w:lang w:val="ru-RU"/>
              </w:rPr>
              <w:t xml:space="preserve">,учить употреблять их в устной речи; ввести отрицание и правила его употребления в уст. Речи; тренировать технику письма; развивать произвольную зрительную память уч-ся. </w:t>
            </w:r>
          </w:p>
        </w:tc>
        <w:tc>
          <w:tcPr>
            <w:tcW w:w="2225" w:type="dxa"/>
          </w:tcPr>
          <w:p w14:paraId="2EBC73A6"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Упр.17, с.52(письм.); упр.20, с.53; учить новые слова.</w:t>
            </w:r>
          </w:p>
        </w:tc>
        <w:tc>
          <w:tcPr>
            <w:tcW w:w="1675" w:type="dxa"/>
          </w:tcPr>
          <w:p w14:paraId="0EAD69FF"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02F3CFC1" w14:textId="77777777" w:rsidTr="006671B3">
        <w:tc>
          <w:tcPr>
            <w:tcW w:w="564" w:type="dxa"/>
          </w:tcPr>
          <w:p w14:paraId="6D0473B5"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678" w:type="dxa"/>
          </w:tcPr>
          <w:p w14:paraId="5ED7DAAB"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319" w:type="dxa"/>
          </w:tcPr>
          <w:p w14:paraId="19ECABF6"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28 октября</w:t>
            </w:r>
          </w:p>
        </w:tc>
        <w:tc>
          <w:tcPr>
            <w:tcW w:w="1856" w:type="dxa"/>
          </w:tcPr>
          <w:p w14:paraId="278DCE0A"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Обучение чтению с извлечением нужной информации.</w:t>
            </w:r>
          </w:p>
        </w:tc>
        <w:tc>
          <w:tcPr>
            <w:tcW w:w="4870" w:type="dxa"/>
          </w:tcPr>
          <w:p w14:paraId="06262F07"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Обучать умению читать с чтению с извлечением нужной информации; повторить изученную лексику, глаголы; ввести новые РО; познакомить уч-ся с жизнью их франц.сверстников.</w:t>
            </w:r>
          </w:p>
        </w:tc>
        <w:tc>
          <w:tcPr>
            <w:tcW w:w="2225" w:type="dxa"/>
          </w:tcPr>
          <w:p w14:paraId="01E6C769"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Упр.1(в,с), с.54- прочитать, понять тексты; учить новые слова.</w:t>
            </w:r>
          </w:p>
        </w:tc>
        <w:tc>
          <w:tcPr>
            <w:tcW w:w="1675" w:type="dxa"/>
          </w:tcPr>
          <w:p w14:paraId="0D7CAC8A"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2533B87F" w14:textId="77777777" w:rsidTr="006671B3">
        <w:tc>
          <w:tcPr>
            <w:tcW w:w="564" w:type="dxa"/>
          </w:tcPr>
          <w:p w14:paraId="5E75CA45"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678" w:type="dxa"/>
          </w:tcPr>
          <w:p w14:paraId="67DDAAE2"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319" w:type="dxa"/>
          </w:tcPr>
          <w:p w14:paraId="3DF18D92"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31 октября</w:t>
            </w:r>
          </w:p>
        </w:tc>
        <w:tc>
          <w:tcPr>
            <w:tcW w:w="1856" w:type="dxa"/>
          </w:tcPr>
          <w:p w14:paraId="76D10256"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Развитие умений и навыков диалогической речи.</w:t>
            </w:r>
          </w:p>
        </w:tc>
        <w:tc>
          <w:tcPr>
            <w:tcW w:w="4870" w:type="dxa"/>
          </w:tcPr>
          <w:p w14:paraId="4B539773"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Повторить изученные РО, глаголы </w:t>
            </w:r>
            <w:r>
              <w:rPr>
                <w:rFonts w:ascii="Times New Roman" w:hAnsi="Times New Roman" w:cs="Times New Roman"/>
                <w:sz w:val="24"/>
                <w:szCs w:val="24"/>
              </w:rPr>
              <w:t>avoir</w:t>
            </w:r>
            <w:r w:rsidRPr="006671B3">
              <w:rPr>
                <w:rFonts w:ascii="Times New Roman" w:hAnsi="Times New Roman" w:cs="Times New Roman"/>
                <w:sz w:val="24"/>
                <w:szCs w:val="24"/>
                <w:lang w:val="ru-RU"/>
              </w:rPr>
              <w:t xml:space="preserve"> </w:t>
            </w:r>
            <w:r>
              <w:rPr>
                <w:rFonts w:ascii="Times New Roman" w:hAnsi="Times New Roman" w:cs="Times New Roman"/>
                <w:sz w:val="24"/>
                <w:szCs w:val="24"/>
              </w:rPr>
              <w:t>etre</w:t>
            </w:r>
            <w:r w:rsidRPr="006671B3">
              <w:rPr>
                <w:rFonts w:ascii="Times New Roman" w:hAnsi="Times New Roman" w:cs="Times New Roman"/>
                <w:sz w:val="24"/>
                <w:szCs w:val="24"/>
                <w:lang w:val="ru-RU"/>
              </w:rPr>
              <w:t xml:space="preserve">; развивать навыки диалогич. речи, способность к догадке; учить задавать вопросы и реагировать на реплики собеседника; воспитывать чувства дружбы, товарищества, любви к своей семье. </w:t>
            </w:r>
          </w:p>
        </w:tc>
        <w:tc>
          <w:tcPr>
            <w:tcW w:w="2225" w:type="dxa"/>
          </w:tcPr>
          <w:p w14:paraId="60E5FA81"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Упр.26, с.57, принести фото своей семьи.</w:t>
            </w:r>
          </w:p>
        </w:tc>
        <w:tc>
          <w:tcPr>
            <w:tcW w:w="1675" w:type="dxa"/>
          </w:tcPr>
          <w:p w14:paraId="71C81DFF"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2FB28761" w14:textId="77777777" w:rsidTr="006671B3">
        <w:tc>
          <w:tcPr>
            <w:tcW w:w="564" w:type="dxa"/>
          </w:tcPr>
          <w:p w14:paraId="4C39B98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678" w:type="dxa"/>
          </w:tcPr>
          <w:p w14:paraId="5D8F3E44"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319" w:type="dxa"/>
          </w:tcPr>
          <w:p w14:paraId="5B54A8D1"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4 ноября</w:t>
            </w:r>
          </w:p>
        </w:tc>
        <w:tc>
          <w:tcPr>
            <w:tcW w:w="1856" w:type="dxa"/>
          </w:tcPr>
          <w:p w14:paraId="59DD4C44"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Закрепление пройденного лексико-грамматического материала.</w:t>
            </w:r>
          </w:p>
        </w:tc>
        <w:tc>
          <w:tcPr>
            <w:tcW w:w="4870" w:type="dxa"/>
          </w:tcPr>
          <w:p w14:paraId="19C3AD97"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Повторить алфавит, усвоенную лексику, числительные, спряжение глаголов; тренировать уч-ся в чтении; воспитывать чувство дружбы в классе; развивать способность к догадке, сообразительность.</w:t>
            </w:r>
          </w:p>
        </w:tc>
        <w:tc>
          <w:tcPr>
            <w:tcW w:w="2225" w:type="dxa"/>
          </w:tcPr>
          <w:p w14:paraId="02E72804"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Повторить пройденные ЛЕ и РО.</w:t>
            </w:r>
          </w:p>
        </w:tc>
        <w:tc>
          <w:tcPr>
            <w:tcW w:w="1675" w:type="dxa"/>
          </w:tcPr>
          <w:p w14:paraId="78F6D0BB"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7C47210F" w14:textId="77777777">
        <w:tc>
          <w:tcPr>
            <w:tcW w:w="13187" w:type="dxa"/>
            <w:gridSpan w:val="7"/>
          </w:tcPr>
          <w:p w14:paraId="6F005EF0" w14:textId="77777777" w:rsidR="006C3AAF" w:rsidRDefault="006671B3">
            <w:pPr>
              <w:spacing w:after="0" w:line="240" w:lineRule="auto"/>
              <w:jc w:val="center"/>
              <w:rPr>
                <w:rFonts w:ascii="Times New Roman" w:hAnsi="Times New Roman" w:cs="Times New Roman"/>
                <w:b/>
                <w:sz w:val="24"/>
                <w:szCs w:val="24"/>
              </w:rPr>
            </w:pPr>
            <w:r w:rsidRPr="006671B3">
              <w:rPr>
                <w:rFonts w:ascii="Times New Roman" w:hAnsi="Times New Roman" w:cs="Times New Roman"/>
                <w:b/>
                <w:sz w:val="24"/>
                <w:szCs w:val="24"/>
                <w:lang w:val="ru-RU"/>
              </w:rPr>
              <w:t xml:space="preserve">Раздел 2 «Звонит звонок на урок». </w:t>
            </w:r>
            <w:r>
              <w:rPr>
                <w:rFonts w:ascii="Times New Roman" w:hAnsi="Times New Roman" w:cs="Times New Roman"/>
                <w:b/>
                <w:sz w:val="24"/>
                <w:szCs w:val="24"/>
              </w:rPr>
              <w:t>Уроки 20-28 (9 уроков)</w:t>
            </w:r>
          </w:p>
        </w:tc>
      </w:tr>
      <w:tr w:rsidR="006C3AAF" w14:paraId="10315C91" w14:textId="77777777" w:rsidTr="006671B3">
        <w:tc>
          <w:tcPr>
            <w:tcW w:w="564" w:type="dxa"/>
          </w:tcPr>
          <w:p w14:paraId="4FCC30AA"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678" w:type="dxa"/>
          </w:tcPr>
          <w:p w14:paraId="6773B91B"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9" w:type="dxa"/>
          </w:tcPr>
          <w:p w14:paraId="5D91285C"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 ноября</w:t>
            </w:r>
          </w:p>
        </w:tc>
        <w:tc>
          <w:tcPr>
            <w:tcW w:w="1856" w:type="dxa"/>
          </w:tcPr>
          <w:p w14:paraId="24C62C50"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Вопросительные  предложения.</w:t>
            </w:r>
          </w:p>
        </w:tc>
        <w:tc>
          <w:tcPr>
            <w:tcW w:w="4870" w:type="dxa"/>
          </w:tcPr>
          <w:p w14:paraId="619EB933"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Повторить изученную лексику; развивать умения строить вопросительные предложения ;ввести новые РО по теме часы; развивать зрительную память, мышление, навыки чтения, культуру общения. </w:t>
            </w:r>
          </w:p>
        </w:tc>
        <w:tc>
          <w:tcPr>
            <w:tcW w:w="2225" w:type="dxa"/>
          </w:tcPr>
          <w:p w14:paraId="2133C5F3" w14:textId="77777777" w:rsidR="006C3AAF" w:rsidRPr="006671B3" w:rsidRDefault="006671B3">
            <w:pPr>
              <w:spacing w:after="0" w:line="240" w:lineRule="auto"/>
              <w:jc w:val="center"/>
              <w:rPr>
                <w:rFonts w:ascii="Times New Roman" w:hAnsi="Times New Roman" w:cs="Times New Roman"/>
                <w:sz w:val="24"/>
                <w:szCs w:val="24"/>
                <w:lang w:val="ru-RU"/>
              </w:rPr>
            </w:pPr>
            <w:r w:rsidRPr="006671B3">
              <w:rPr>
                <w:rFonts w:ascii="Times New Roman" w:hAnsi="Times New Roman" w:cs="Times New Roman"/>
                <w:sz w:val="24"/>
                <w:szCs w:val="24"/>
                <w:lang w:val="ru-RU"/>
              </w:rPr>
              <w:t>Сделать циферблаты; учить новые слова; упр.2, с.63 (письм.).</w:t>
            </w:r>
          </w:p>
        </w:tc>
        <w:tc>
          <w:tcPr>
            <w:tcW w:w="1675" w:type="dxa"/>
          </w:tcPr>
          <w:p w14:paraId="5A3DCEBF"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3CF4A01E" w14:textId="77777777" w:rsidTr="006671B3">
        <w:tc>
          <w:tcPr>
            <w:tcW w:w="564" w:type="dxa"/>
          </w:tcPr>
          <w:p w14:paraId="50B8DEB9"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678" w:type="dxa"/>
          </w:tcPr>
          <w:p w14:paraId="5F4533F3"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19" w:type="dxa"/>
          </w:tcPr>
          <w:p w14:paraId="7CE6DBD2"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14 ноября</w:t>
            </w:r>
          </w:p>
        </w:tc>
        <w:tc>
          <w:tcPr>
            <w:tcW w:w="1856" w:type="dxa"/>
          </w:tcPr>
          <w:p w14:paraId="3F8C12BB"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Введение новой лексики по теме «Мой дом».   </w:t>
            </w:r>
          </w:p>
        </w:tc>
        <w:tc>
          <w:tcPr>
            <w:tcW w:w="4870" w:type="dxa"/>
          </w:tcPr>
          <w:p w14:paraId="7BB76B1E"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Формировать произносительные навыки; повторить ЛЕ и РО, числительные 1-12, ввести числит. 13-30 и новые слова по теме «Дом»; развивать слуховую память и </w:t>
            </w:r>
            <w:r w:rsidRPr="006671B3">
              <w:rPr>
                <w:rFonts w:ascii="Times New Roman" w:hAnsi="Times New Roman" w:cs="Times New Roman"/>
                <w:sz w:val="24"/>
                <w:szCs w:val="24"/>
                <w:lang w:val="ru-RU"/>
              </w:rPr>
              <w:lastRenderedPageBreak/>
              <w:t>внимание; учить работе в паре.</w:t>
            </w:r>
          </w:p>
        </w:tc>
        <w:tc>
          <w:tcPr>
            <w:tcW w:w="2225" w:type="dxa"/>
          </w:tcPr>
          <w:p w14:paraId="46956046" w14:textId="77777777" w:rsidR="006C3AAF" w:rsidRPr="006671B3" w:rsidRDefault="006671B3">
            <w:pPr>
              <w:spacing w:after="0" w:line="240" w:lineRule="auto"/>
              <w:jc w:val="center"/>
              <w:rPr>
                <w:rFonts w:ascii="Times New Roman" w:hAnsi="Times New Roman" w:cs="Times New Roman"/>
                <w:sz w:val="24"/>
                <w:szCs w:val="24"/>
                <w:lang w:val="ru-RU"/>
              </w:rPr>
            </w:pPr>
            <w:r w:rsidRPr="006671B3">
              <w:rPr>
                <w:rFonts w:ascii="Times New Roman" w:hAnsi="Times New Roman" w:cs="Times New Roman"/>
                <w:sz w:val="24"/>
                <w:szCs w:val="24"/>
                <w:lang w:val="ru-RU"/>
              </w:rPr>
              <w:lastRenderedPageBreak/>
              <w:t>Учить новые слова, считать 1-30,30-1, упр.7.с.68.</w:t>
            </w:r>
          </w:p>
        </w:tc>
        <w:tc>
          <w:tcPr>
            <w:tcW w:w="1675" w:type="dxa"/>
          </w:tcPr>
          <w:p w14:paraId="6B9B395D"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14EE4238" w14:textId="77777777" w:rsidTr="006671B3">
        <w:tc>
          <w:tcPr>
            <w:tcW w:w="564" w:type="dxa"/>
          </w:tcPr>
          <w:p w14:paraId="0FAF7824"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678" w:type="dxa"/>
          </w:tcPr>
          <w:p w14:paraId="59A0BD5E"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19" w:type="dxa"/>
          </w:tcPr>
          <w:p w14:paraId="068D9326"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18</w:t>
            </w:r>
          </w:p>
          <w:p w14:paraId="0052BDAC"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ноября</w:t>
            </w:r>
          </w:p>
        </w:tc>
        <w:tc>
          <w:tcPr>
            <w:tcW w:w="1856" w:type="dxa"/>
          </w:tcPr>
          <w:p w14:paraId="0143310D"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Спряжение глаголов 1-й группы.</w:t>
            </w:r>
          </w:p>
        </w:tc>
        <w:tc>
          <w:tcPr>
            <w:tcW w:w="4870" w:type="dxa"/>
          </w:tcPr>
          <w:p w14:paraId="09BD70BB"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Повторить изученную лексику; развивать навыки   аудирования, ввести новые слова; познакомить с правилами спряжения глаголов 1-й группы; развивать логическое мышление, произвольную память; воспитывать трудолюбие.</w:t>
            </w:r>
          </w:p>
        </w:tc>
        <w:tc>
          <w:tcPr>
            <w:tcW w:w="2225" w:type="dxa"/>
          </w:tcPr>
          <w:p w14:paraId="439A6FD7" w14:textId="77777777" w:rsidR="006C3AAF" w:rsidRPr="006671B3" w:rsidRDefault="006671B3">
            <w:pPr>
              <w:spacing w:after="0" w:line="240" w:lineRule="auto"/>
              <w:jc w:val="center"/>
              <w:rPr>
                <w:rFonts w:ascii="Times New Roman" w:hAnsi="Times New Roman" w:cs="Times New Roman"/>
                <w:sz w:val="24"/>
                <w:szCs w:val="24"/>
                <w:lang w:val="ru-RU"/>
              </w:rPr>
            </w:pPr>
            <w:r w:rsidRPr="006671B3">
              <w:rPr>
                <w:rFonts w:ascii="Times New Roman" w:hAnsi="Times New Roman" w:cs="Times New Roman"/>
                <w:sz w:val="24"/>
                <w:szCs w:val="24"/>
                <w:lang w:val="ru-RU"/>
              </w:rPr>
              <w:t>Учить правила спряжения,упр.9, с.69 (письм.)</w:t>
            </w:r>
          </w:p>
        </w:tc>
        <w:tc>
          <w:tcPr>
            <w:tcW w:w="1675" w:type="dxa"/>
          </w:tcPr>
          <w:p w14:paraId="16C16938"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6CE63971" w14:textId="77777777" w:rsidTr="006671B3">
        <w:tc>
          <w:tcPr>
            <w:tcW w:w="564" w:type="dxa"/>
          </w:tcPr>
          <w:p w14:paraId="136F0CA7"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678" w:type="dxa"/>
          </w:tcPr>
          <w:p w14:paraId="26451FE3"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19" w:type="dxa"/>
          </w:tcPr>
          <w:p w14:paraId="44E50A4D"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p w14:paraId="21C906B7"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ноября</w:t>
            </w:r>
          </w:p>
        </w:tc>
        <w:tc>
          <w:tcPr>
            <w:tcW w:w="1856" w:type="dxa"/>
          </w:tcPr>
          <w:p w14:paraId="38134CAF"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Образование повелительного наклонения.</w:t>
            </w:r>
          </w:p>
        </w:tc>
        <w:tc>
          <w:tcPr>
            <w:tcW w:w="4870" w:type="dxa"/>
          </w:tcPr>
          <w:p w14:paraId="5771A3E0"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Повторить спряжение глаголов 1-й гр.; познакомить с образованием повели-тельного наклонения; ввести новые слова по теме «Дни недели» и «Расписание уроков»; прививать уч-ся правила  хорошего тона, вежливого общения со взрослыми и сверстниками; обогащать представление уч-ся о языковых механизмах (через знакомство с интернационализмами).</w:t>
            </w:r>
          </w:p>
        </w:tc>
        <w:tc>
          <w:tcPr>
            <w:tcW w:w="2225" w:type="dxa"/>
          </w:tcPr>
          <w:p w14:paraId="3DA89B19" w14:textId="77777777" w:rsidR="006C3AAF" w:rsidRPr="006671B3" w:rsidRDefault="006671B3">
            <w:pPr>
              <w:spacing w:after="0" w:line="240" w:lineRule="auto"/>
              <w:jc w:val="center"/>
              <w:rPr>
                <w:rFonts w:ascii="Times New Roman" w:hAnsi="Times New Roman" w:cs="Times New Roman"/>
                <w:sz w:val="24"/>
                <w:szCs w:val="24"/>
                <w:lang w:val="ru-RU"/>
              </w:rPr>
            </w:pPr>
            <w:r w:rsidRPr="006671B3">
              <w:rPr>
                <w:rFonts w:ascii="Times New Roman" w:hAnsi="Times New Roman" w:cs="Times New Roman"/>
                <w:sz w:val="24"/>
                <w:szCs w:val="24"/>
                <w:lang w:val="ru-RU"/>
              </w:rPr>
              <w:t>Учить новые слова, выполнить упр.10, с.69</w:t>
            </w:r>
          </w:p>
        </w:tc>
        <w:tc>
          <w:tcPr>
            <w:tcW w:w="1675" w:type="dxa"/>
          </w:tcPr>
          <w:p w14:paraId="0852D5F1"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7EEAC61C" w14:textId="77777777" w:rsidTr="006671B3">
        <w:tc>
          <w:tcPr>
            <w:tcW w:w="564" w:type="dxa"/>
          </w:tcPr>
          <w:p w14:paraId="57369B69"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678" w:type="dxa"/>
          </w:tcPr>
          <w:p w14:paraId="64F4F29E"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19" w:type="dxa"/>
          </w:tcPr>
          <w:p w14:paraId="240C91AF"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p w14:paraId="113DAAD6"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ноября</w:t>
            </w:r>
          </w:p>
        </w:tc>
        <w:tc>
          <w:tcPr>
            <w:tcW w:w="1856" w:type="dxa"/>
          </w:tcPr>
          <w:p w14:paraId="05CF996E" w14:textId="77777777" w:rsidR="006C3AAF" w:rsidRPr="006671B3" w:rsidRDefault="006671B3">
            <w:pPr>
              <w:spacing w:after="0" w:line="240" w:lineRule="auto"/>
              <w:jc w:val="center"/>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Развитие умений и навыков диалогической речи.  </w:t>
            </w:r>
          </w:p>
          <w:p w14:paraId="083DC198"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Тестирование.</w:t>
            </w:r>
          </w:p>
        </w:tc>
        <w:tc>
          <w:tcPr>
            <w:tcW w:w="4870" w:type="dxa"/>
          </w:tcPr>
          <w:p w14:paraId="44389346" w14:textId="77777777" w:rsidR="006C3AAF" w:rsidRPr="006671B3" w:rsidRDefault="006671B3">
            <w:pPr>
              <w:spacing w:after="0" w:line="240" w:lineRule="auto"/>
              <w:jc w:val="center"/>
              <w:rPr>
                <w:rFonts w:ascii="Times New Roman" w:hAnsi="Times New Roman" w:cs="Times New Roman"/>
                <w:sz w:val="24"/>
                <w:szCs w:val="24"/>
                <w:lang w:val="ru-RU"/>
              </w:rPr>
            </w:pPr>
            <w:r w:rsidRPr="006671B3">
              <w:rPr>
                <w:rFonts w:ascii="Times New Roman" w:hAnsi="Times New Roman" w:cs="Times New Roman"/>
                <w:sz w:val="24"/>
                <w:szCs w:val="24"/>
                <w:lang w:val="ru-RU"/>
              </w:rPr>
              <w:t>Повторить название дней недели, спряжение глаголов 1-й  группы, отрицание; развивать навыки диалогической речи; учить составлять диалоги по опорам; проверить усвоение грамматического материала; учить творческому переносу знаний в новую ситуацию, решению мыслительных задач в процессе работы над языковым материалом.</w:t>
            </w:r>
          </w:p>
        </w:tc>
        <w:tc>
          <w:tcPr>
            <w:tcW w:w="2225" w:type="dxa"/>
          </w:tcPr>
          <w:p w14:paraId="4976C0F7" w14:textId="77777777" w:rsidR="006C3AAF" w:rsidRPr="006671B3" w:rsidRDefault="006671B3">
            <w:pPr>
              <w:spacing w:after="0" w:line="240" w:lineRule="auto"/>
              <w:jc w:val="center"/>
              <w:rPr>
                <w:rFonts w:ascii="Times New Roman" w:hAnsi="Times New Roman" w:cs="Times New Roman"/>
                <w:sz w:val="24"/>
                <w:szCs w:val="24"/>
                <w:lang w:val="ru-RU"/>
              </w:rPr>
            </w:pPr>
            <w:r w:rsidRPr="006671B3">
              <w:rPr>
                <w:rFonts w:ascii="Times New Roman" w:hAnsi="Times New Roman" w:cs="Times New Roman"/>
                <w:sz w:val="24"/>
                <w:szCs w:val="24"/>
                <w:lang w:val="ru-RU"/>
              </w:rPr>
              <w:t>Написать свое расписание; упр.19, с.73.</w:t>
            </w:r>
          </w:p>
        </w:tc>
        <w:tc>
          <w:tcPr>
            <w:tcW w:w="1675" w:type="dxa"/>
          </w:tcPr>
          <w:p w14:paraId="6BD5AA15"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3E6E2477" w14:textId="77777777" w:rsidTr="006671B3">
        <w:tc>
          <w:tcPr>
            <w:tcW w:w="564" w:type="dxa"/>
          </w:tcPr>
          <w:p w14:paraId="0FBF2253"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678" w:type="dxa"/>
          </w:tcPr>
          <w:p w14:paraId="32949143"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19" w:type="dxa"/>
          </w:tcPr>
          <w:p w14:paraId="08957948"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p w14:paraId="695A6CA3"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ноября</w:t>
            </w:r>
          </w:p>
        </w:tc>
        <w:tc>
          <w:tcPr>
            <w:tcW w:w="1856" w:type="dxa"/>
          </w:tcPr>
          <w:p w14:paraId="4D068CDE"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Определенный и неопределенный артикли.</w:t>
            </w:r>
          </w:p>
        </w:tc>
        <w:tc>
          <w:tcPr>
            <w:tcW w:w="4870" w:type="dxa"/>
          </w:tcPr>
          <w:p w14:paraId="0F5710D2"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Повторить названия дней недели; развивать навыки      монологической и диалогической речи; познакомить уч-ся  с определенными и не-определенными артиклями; развивать логическое мышление, умение систематизировать свои звания, творческие способности уч-ся.</w:t>
            </w:r>
          </w:p>
        </w:tc>
        <w:tc>
          <w:tcPr>
            <w:tcW w:w="2225" w:type="dxa"/>
          </w:tcPr>
          <w:p w14:paraId="1A2CF88C"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Упр.1, с.76 (письм.).</w:t>
            </w:r>
          </w:p>
        </w:tc>
        <w:tc>
          <w:tcPr>
            <w:tcW w:w="1675" w:type="dxa"/>
          </w:tcPr>
          <w:p w14:paraId="4A47C570"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4ED1A6F6" w14:textId="77777777" w:rsidTr="006671B3">
        <w:tc>
          <w:tcPr>
            <w:tcW w:w="564" w:type="dxa"/>
          </w:tcPr>
          <w:p w14:paraId="2279CDB6"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678" w:type="dxa"/>
          </w:tcPr>
          <w:p w14:paraId="35D588D9"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19" w:type="dxa"/>
          </w:tcPr>
          <w:p w14:paraId="5BEFBC7B"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декабря</w:t>
            </w:r>
          </w:p>
        </w:tc>
        <w:tc>
          <w:tcPr>
            <w:tcW w:w="1856" w:type="dxa"/>
          </w:tcPr>
          <w:p w14:paraId="171E97BF" w14:textId="77777777" w:rsidR="006C3AAF" w:rsidRPr="006671B3" w:rsidRDefault="006671B3">
            <w:pPr>
              <w:spacing w:after="0" w:line="240" w:lineRule="auto"/>
              <w:jc w:val="center"/>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Обучение чтению с полным </w:t>
            </w:r>
            <w:r w:rsidRPr="006671B3">
              <w:rPr>
                <w:rFonts w:ascii="Times New Roman" w:hAnsi="Times New Roman" w:cs="Times New Roman"/>
                <w:sz w:val="24"/>
                <w:szCs w:val="24"/>
                <w:lang w:val="ru-RU"/>
              </w:rPr>
              <w:lastRenderedPageBreak/>
              <w:t>пониманием текста.</w:t>
            </w:r>
          </w:p>
        </w:tc>
        <w:tc>
          <w:tcPr>
            <w:tcW w:w="4870" w:type="dxa"/>
          </w:tcPr>
          <w:p w14:paraId="0BB044CB" w14:textId="77777777" w:rsidR="006C3AAF" w:rsidRPr="006671B3" w:rsidRDefault="006671B3">
            <w:pPr>
              <w:spacing w:after="0" w:line="240" w:lineRule="auto"/>
              <w:jc w:val="center"/>
              <w:rPr>
                <w:rFonts w:ascii="Times New Roman" w:hAnsi="Times New Roman" w:cs="Times New Roman"/>
                <w:sz w:val="24"/>
                <w:szCs w:val="24"/>
                <w:lang w:val="ru-RU"/>
              </w:rPr>
            </w:pPr>
            <w:r w:rsidRPr="006671B3">
              <w:rPr>
                <w:rFonts w:ascii="Times New Roman" w:hAnsi="Times New Roman" w:cs="Times New Roman"/>
                <w:sz w:val="24"/>
                <w:szCs w:val="24"/>
                <w:lang w:val="ru-RU"/>
              </w:rPr>
              <w:lastRenderedPageBreak/>
              <w:t xml:space="preserve">Повторить ранее изученный материал, обучать чтению с полным пониманием текста; ввести новую лексику; </w:t>
            </w:r>
            <w:r w:rsidRPr="006671B3">
              <w:rPr>
                <w:rFonts w:ascii="Times New Roman" w:hAnsi="Times New Roman" w:cs="Times New Roman"/>
                <w:sz w:val="24"/>
                <w:szCs w:val="24"/>
                <w:lang w:val="ru-RU"/>
              </w:rPr>
              <w:lastRenderedPageBreak/>
              <w:t>совершенствовать общеучебные умения работы со словарем; воспитывать пунктуальность, аккуратность.</w:t>
            </w:r>
          </w:p>
        </w:tc>
        <w:tc>
          <w:tcPr>
            <w:tcW w:w="2225" w:type="dxa"/>
          </w:tcPr>
          <w:p w14:paraId="044BE163"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Упр. 24 (а,в), с.77.</w:t>
            </w:r>
          </w:p>
        </w:tc>
        <w:tc>
          <w:tcPr>
            <w:tcW w:w="1675" w:type="dxa"/>
          </w:tcPr>
          <w:p w14:paraId="6E124AEF"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55DCFA18" w14:textId="77777777" w:rsidTr="006671B3">
        <w:tc>
          <w:tcPr>
            <w:tcW w:w="564" w:type="dxa"/>
          </w:tcPr>
          <w:p w14:paraId="5BFF1A2F"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678" w:type="dxa"/>
          </w:tcPr>
          <w:p w14:paraId="649C6FB6"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319" w:type="dxa"/>
          </w:tcPr>
          <w:p w14:paraId="607695DF"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5</w:t>
            </w:r>
          </w:p>
          <w:p w14:paraId="40607669"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декабря</w:t>
            </w:r>
          </w:p>
        </w:tc>
        <w:tc>
          <w:tcPr>
            <w:tcW w:w="1856" w:type="dxa"/>
          </w:tcPr>
          <w:p w14:paraId="4FAB7149" w14:textId="77777777" w:rsidR="006C3AAF" w:rsidRPr="006671B3" w:rsidRDefault="006671B3">
            <w:pPr>
              <w:spacing w:after="0" w:line="240" w:lineRule="auto"/>
              <w:jc w:val="center"/>
              <w:rPr>
                <w:rFonts w:ascii="Times New Roman" w:hAnsi="Times New Roman" w:cs="Times New Roman"/>
                <w:sz w:val="24"/>
                <w:szCs w:val="24"/>
                <w:lang w:val="ru-RU"/>
              </w:rPr>
            </w:pPr>
            <w:r w:rsidRPr="006671B3">
              <w:rPr>
                <w:rFonts w:ascii="Times New Roman" w:hAnsi="Times New Roman" w:cs="Times New Roman"/>
                <w:sz w:val="24"/>
                <w:szCs w:val="24"/>
                <w:lang w:val="ru-RU"/>
              </w:rPr>
              <w:t>Развитие умений и навыков аудирования.</w:t>
            </w:r>
          </w:p>
        </w:tc>
        <w:tc>
          <w:tcPr>
            <w:tcW w:w="4870" w:type="dxa"/>
          </w:tcPr>
          <w:p w14:paraId="7F25E0DF" w14:textId="77777777" w:rsidR="006C3AAF" w:rsidRPr="006671B3" w:rsidRDefault="006671B3">
            <w:pPr>
              <w:spacing w:after="0" w:line="240" w:lineRule="auto"/>
              <w:jc w:val="center"/>
              <w:rPr>
                <w:rFonts w:ascii="Times New Roman" w:hAnsi="Times New Roman" w:cs="Times New Roman"/>
                <w:sz w:val="24"/>
                <w:szCs w:val="24"/>
                <w:lang w:val="ru-RU"/>
              </w:rPr>
            </w:pPr>
            <w:r w:rsidRPr="006671B3">
              <w:rPr>
                <w:rFonts w:ascii="Times New Roman" w:hAnsi="Times New Roman" w:cs="Times New Roman"/>
                <w:sz w:val="24"/>
                <w:szCs w:val="24"/>
                <w:lang w:val="ru-RU"/>
              </w:rPr>
              <w:t>Повторить изученный материал, обучать пониманию монологической речи учителя; развивать навыки орфографии, аудирования, зрител. и слух. память уч-ся.</w:t>
            </w:r>
          </w:p>
        </w:tc>
        <w:tc>
          <w:tcPr>
            <w:tcW w:w="2225" w:type="dxa"/>
          </w:tcPr>
          <w:p w14:paraId="6B30C5AB"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Читать стихотворение на с.80</w:t>
            </w:r>
          </w:p>
        </w:tc>
        <w:tc>
          <w:tcPr>
            <w:tcW w:w="1675" w:type="dxa"/>
          </w:tcPr>
          <w:p w14:paraId="491C184C"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50902199" w14:textId="77777777" w:rsidTr="006671B3">
        <w:tc>
          <w:tcPr>
            <w:tcW w:w="564" w:type="dxa"/>
            <w:tcBorders>
              <w:top w:val="single" w:sz="4" w:space="0" w:color="auto"/>
              <w:left w:val="single" w:sz="4" w:space="0" w:color="auto"/>
              <w:bottom w:val="single" w:sz="4" w:space="0" w:color="auto"/>
              <w:right w:val="single" w:sz="4" w:space="0" w:color="auto"/>
            </w:tcBorders>
          </w:tcPr>
          <w:p w14:paraId="1973466F"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678" w:type="dxa"/>
            <w:tcBorders>
              <w:top w:val="single" w:sz="4" w:space="0" w:color="auto"/>
              <w:left w:val="single" w:sz="4" w:space="0" w:color="auto"/>
              <w:bottom w:val="single" w:sz="4" w:space="0" w:color="auto"/>
              <w:right w:val="single" w:sz="4" w:space="0" w:color="auto"/>
            </w:tcBorders>
          </w:tcPr>
          <w:p w14:paraId="7661D063"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319" w:type="dxa"/>
            <w:tcBorders>
              <w:top w:val="single" w:sz="4" w:space="0" w:color="auto"/>
              <w:left w:val="single" w:sz="4" w:space="0" w:color="auto"/>
              <w:bottom w:val="single" w:sz="4" w:space="0" w:color="auto"/>
              <w:right w:val="single" w:sz="4" w:space="0" w:color="auto"/>
            </w:tcBorders>
          </w:tcPr>
          <w:p w14:paraId="21844B6C"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p w14:paraId="6B4E1F9C"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декабря</w:t>
            </w:r>
          </w:p>
        </w:tc>
        <w:tc>
          <w:tcPr>
            <w:tcW w:w="1856" w:type="dxa"/>
            <w:tcBorders>
              <w:top w:val="single" w:sz="4" w:space="0" w:color="auto"/>
              <w:left w:val="single" w:sz="4" w:space="0" w:color="auto"/>
              <w:bottom w:val="single" w:sz="4" w:space="0" w:color="auto"/>
              <w:right w:val="single" w:sz="4" w:space="0" w:color="auto"/>
            </w:tcBorders>
          </w:tcPr>
          <w:p w14:paraId="2F1F9869"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Праздник - соревнование.</w:t>
            </w:r>
          </w:p>
        </w:tc>
        <w:tc>
          <w:tcPr>
            <w:tcW w:w="4870" w:type="dxa"/>
            <w:tcBorders>
              <w:top w:val="single" w:sz="4" w:space="0" w:color="auto"/>
              <w:left w:val="single" w:sz="4" w:space="0" w:color="auto"/>
              <w:bottom w:val="single" w:sz="4" w:space="0" w:color="auto"/>
              <w:right w:val="single" w:sz="4" w:space="0" w:color="auto"/>
            </w:tcBorders>
          </w:tcPr>
          <w:p w14:paraId="6A26CDFB" w14:textId="77777777" w:rsidR="006C3AAF" w:rsidRPr="006671B3" w:rsidRDefault="006671B3">
            <w:pPr>
              <w:spacing w:after="0" w:line="240" w:lineRule="auto"/>
              <w:jc w:val="center"/>
              <w:rPr>
                <w:rFonts w:ascii="Times New Roman" w:hAnsi="Times New Roman" w:cs="Times New Roman"/>
                <w:sz w:val="24"/>
                <w:szCs w:val="24"/>
                <w:lang w:val="ru-RU"/>
              </w:rPr>
            </w:pPr>
            <w:r w:rsidRPr="006671B3">
              <w:rPr>
                <w:rFonts w:ascii="Times New Roman" w:hAnsi="Times New Roman" w:cs="Times New Roman"/>
                <w:sz w:val="24"/>
                <w:szCs w:val="24"/>
                <w:lang w:val="ru-RU"/>
              </w:rPr>
              <w:t>Повторить лексику по темам «Одежда», «Цвета», «Дни недели», спряжение глаголов 1-й группы; учить систематизировать и обобщать слова; поддерживать интерес к изучению французского языка; воспитывать доброжелательное отношение друг к другу.</w:t>
            </w:r>
          </w:p>
        </w:tc>
        <w:tc>
          <w:tcPr>
            <w:tcW w:w="2225" w:type="dxa"/>
            <w:tcBorders>
              <w:top w:val="single" w:sz="4" w:space="0" w:color="auto"/>
              <w:left w:val="single" w:sz="4" w:space="0" w:color="auto"/>
              <w:bottom w:val="single" w:sz="4" w:space="0" w:color="auto"/>
              <w:right w:val="single" w:sz="4" w:space="0" w:color="auto"/>
            </w:tcBorders>
          </w:tcPr>
          <w:p w14:paraId="6DB90E37"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 задано.</w:t>
            </w:r>
          </w:p>
        </w:tc>
        <w:tc>
          <w:tcPr>
            <w:tcW w:w="1675" w:type="dxa"/>
            <w:tcBorders>
              <w:top w:val="single" w:sz="4" w:space="0" w:color="auto"/>
              <w:left w:val="single" w:sz="4" w:space="0" w:color="auto"/>
              <w:bottom w:val="single" w:sz="4" w:space="0" w:color="auto"/>
              <w:right w:val="single" w:sz="4" w:space="0" w:color="auto"/>
            </w:tcBorders>
          </w:tcPr>
          <w:p w14:paraId="6F6353BB" w14:textId="77777777" w:rsidR="006C3AAF" w:rsidRDefault="006671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rsidRPr="000D70BE" w14:paraId="0E1F0111" w14:textId="77777777">
        <w:tc>
          <w:tcPr>
            <w:tcW w:w="13187" w:type="dxa"/>
            <w:gridSpan w:val="7"/>
          </w:tcPr>
          <w:p w14:paraId="4465BD61" w14:textId="77777777" w:rsidR="006C3AAF" w:rsidRPr="006671B3" w:rsidRDefault="006671B3">
            <w:pPr>
              <w:spacing w:after="0" w:line="240" w:lineRule="auto"/>
              <w:jc w:val="center"/>
              <w:rPr>
                <w:rFonts w:ascii="Times New Roman" w:hAnsi="Times New Roman" w:cs="Times New Roman"/>
                <w:b/>
                <w:sz w:val="24"/>
                <w:szCs w:val="24"/>
                <w:lang w:val="ru-RU"/>
              </w:rPr>
            </w:pPr>
            <w:r w:rsidRPr="006671B3">
              <w:rPr>
                <w:rFonts w:ascii="Times New Roman" w:hAnsi="Times New Roman" w:cs="Times New Roman"/>
                <w:b/>
                <w:sz w:val="24"/>
                <w:szCs w:val="24"/>
                <w:lang w:val="ru-RU"/>
              </w:rPr>
              <w:t>Раздел 3 «День рождения Сюзанны». Уроки 29-38  (10 часов)</w:t>
            </w:r>
          </w:p>
        </w:tc>
      </w:tr>
      <w:tr w:rsidR="006C3AAF" w14:paraId="29C55D5B" w14:textId="77777777" w:rsidTr="006671B3">
        <w:tc>
          <w:tcPr>
            <w:tcW w:w="564" w:type="dxa"/>
          </w:tcPr>
          <w:p w14:paraId="56789FF3"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678" w:type="dxa"/>
          </w:tcPr>
          <w:p w14:paraId="6C9CFEA6"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319" w:type="dxa"/>
          </w:tcPr>
          <w:p w14:paraId="5DE20A2F"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12</w:t>
            </w:r>
          </w:p>
          <w:p w14:paraId="43AD8BDC"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декабря</w:t>
            </w:r>
          </w:p>
        </w:tc>
        <w:tc>
          <w:tcPr>
            <w:tcW w:w="1856" w:type="dxa"/>
          </w:tcPr>
          <w:p w14:paraId="73DB4824"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Введение и первичное закрепление новой лексики по теме «День рождения».</w:t>
            </w:r>
          </w:p>
        </w:tc>
        <w:tc>
          <w:tcPr>
            <w:tcW w:w="4870" w:type="dxa"/>
          </w:tcPr>
          <w:p w14:paraId="3E6B8962"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Развивать умения задавать вопросы, повторить спряжения глаголов 1-й группы, глаголы </w:t>
            </w:r>
            <w:r>
              <w:rPr>
                <w:rFonts w:ascii="Times New Roman" w:hAnsi="Times New Roman" w:cs="Times New Roman"/>
                <w:sz w:val="24"/>
                <w:szCs w:val="24"/>
              </w:rPr>
              <w:t>avoir</w:t>
            </w:r>
            <w:r w:rsidRPr="006671B3">
              <w:rPr>
                <w:rFonts w:ascii="Times New Roman" w:hAnsi="Times New Roman" w:cs="Times New Roman"/>
                <w:sz w:val="24"/>
                <w:szCs w:val="24"/>
                <w:lang w:val="ru-RU"/>
              </w:rPr>
              <w:t xml:space="preserve">, числительные; ввести новую лексику по теме «День рождения»; учить употреблять слова в речевых оборотах; развивать  непроизвольную память уч-ся; прививать любовь к животным. </w:t>
            </w:r>
          </w:p>
        </w:tc>
        <w:tc>
          <w:tcPr>
            <w:tcW w:w="2225" w:type="dxa"/>
          </w:tcPr>
          <w:p w14:paraId="3E825BA1"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Учить новые  слова, упр.4, с.85.</w:t>
            </w:r>
          </w:p>
        </w:tc>
        <w:tc>
          <w:tcPr>
            <w:tcW w:w="1675" w:type="dxa"/>
          </w:tcPr>
          <w:p w14:paraId="2A01FFF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7DEFEB43" w14:textId="77777777" w:rsidTr="006671B3">
        <w:tc>
          <w:tcPr>
            <w:tcW w:w="564" w:type="dxa"/>
          </w:tcPr>
          <w:p w14:paraId="139B2F7F"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678" w:type="dxa"/>
          </w:tcPr>
          <w:p w14:paraId="4379E0E5"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319" w:type="dxa"/>
          </w:tcPr>
          <w:p w14:paraId="35B58F2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16  декабря</w:t>
            </w:r>
          </w:p>
        </w:tc>
        <w:tc>
          <w:tcPr>
            <w:tcW w:w="1856" w:type="dxa"/>
          </w:tcPr>
          <w:p w14:paraId="11419C78"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Прилагательные женского рода.</w:t>
            </w:r>
          </w:p>
        </w:tc>
        <w:tc>
          <w:tcPr>
            <w:tcW w:w="4870" w:type="dxa"/>
          </w:tcPr>
          <w:p w14:paraId="1D1C5E25"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Закрепить изученную лексику; ввести прилагательные ж.р.(образование, изменение формы); развивать навыки письма, логическое мышление и творческие способности уч-ся.</w:t>
            </w:r>
          </w:p>
        </w:tc>
        <w:tc>
          <w:tcPr>
            <w:tcW w:w="2225" w:type="dxa"/>
          </w:tcPr>
          <w:p w14:paraId="64546DE8"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Выучить правила на с.86-87; упр.8, с.88.</w:t>
            </w:r>
          </w:p>
        </w:tc>
        <w:tc>
          <w:tcPr>
            <w:tcW w:w="1675" w:type="dxa"/>
          </w:tcPr>
          <w:p w14:paraId="16094D8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24EAC62A" w14:textId="77777777" w:rsidTr="006671B3">
        <w:tc>
          <w:tcPr>
            <w:tcW w:w="564" w:type="dxa"/>
          </w:tcPr>
          <w:p w14:paraId="78216485"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678" w:type="dxa"/>
          </w:tcPr>
          <w:p w14:paraId="341A33D5"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319" w:type="dxa"/>
          </w:tcPr>
          <w:p w14:paraId="6C435369"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19  декабря</w:t>
            </w:r>
          </w:p>
        </w:tc>
        <w:tc>
          <w:tcPr>
            <w:tcW w:w="1856" w:type="dxa"/>
          </w:tcPr>
          <w:p w14:paraId="6DE3C599"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Множественное число прилагательных и существительных.</w:t>
            </w:r>
          </w:p>
        </w:tc>
        <w:tc>
          <w:tcPr>
            <w:tcW w:w="4870" w:type="dxa"/>
          </w:tcPr>
          <w:p w14:paraId="5620727F"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Повторить прилагательные женского и мужского рода; развивать умения и навыки монологической речи и употребления изученной лексики; ввести новую лексику по теме «Прилагательные»; объяснить места расположения прилаг. в предложении; дать представление об образовании мн.ч. прилагательных и сущ-ных; прививать </w:t>
            </w:r>
            <w:r w:rsidRPr="006671B3">
              <w:rPr>
                <w:rFonts w:ascii="Times New Roman" w:hAnsi="Times New Roman" w:cs="Times New Roman"/>
                <w:sz w:val="24"/>
                <w:szCs w:val="24"/>
                <w:lang w:val="ru-RU"/>
              </w:rPr>
              <w:lastRenderedPageBreak/>
              <w:t>навыки самостоятельной работы, культурного поведения в ситуации «День рождения».</w:t>
            </w:r>
          </w:p>
        </w:tc>
        <w:tc>
          <w:tcPr>
            <w:tcW w:w="2225" w:type="dxa"/>
          </w:tcPr>
          <w:p w14:paraId="35D54BFA"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lastRenderedPageBreak/>
              <w:t>Упр.9, с.88(выписать группы слов в 3 столбика:сущ.ж.р., сущ. м.р.,сущ. во мн.ч.)</w:t>
            </w:r>
          </w:p>
        </w:tc>
        <w:tc>
          <w:tcPr>
            <w:tcW w:w="1675" w:type="dxa"/>
          </w:tcPr>
          <w:p w14:paraId="52D0877E"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2C407C78" w14:textId="77777777" w:rsidTr="006671B3">
        <w:tc>
          <w:tcPr>
            <w:tcW w:w="564" w:type="dxa"/>
          </w:tcPr>
          <w:p w14:paraId="5DC1077B"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678" w:type="dxa"/>
          </w:tcPr>
          <w:p w14:paraId="5148EBCC"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319" w:type="dxa"/>
          </w:tcPr>
          <w:p w14:paraId="758AE372"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23  декабря</w:t>
            </w:r>
          </w:p>
        </w:tc>
        <w:tc>
          <w:tcPr>
            <w:tcW w:w="1856" w:type="dxa"/>
          </w:tcPr>
          <w:p w14:paraId="6C4493A8"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Контроль навыков образования женского рода и множественного числа имен прилагательных</w:t>
            </w:r>
          </w:p>
        </w:tc>
        <w:tc>
          <w:tcPr>
            <w:tcW w:w="4870" w:type="dxa"/>
          </w:tcPr>
          <w:p w14:paraId="1DE18EFE"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Повторить ЛЕ введенные ранее и образование мн.ч. сущ-ных; </w:t>
            </w:r>
          </w:p>
        </w:tc>
        <w:tc>
          <w:tcPr>
            <w:tcW w:w="2225" w:type="dxa"/>
          </w:tcPr>
          <w:p w14:paraId="71375C98"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Учить новые слова из упр.3, с.89.</w:t>
            </w:r>
          </w:p>
        </w:tc>
        <w:tc>
          <w:tcPr>
            <w:tcW w:w="1675" w:type="dxa"/>
          </w:tcPr>
          <w:p w14:paraId="73E82781"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Индивидуальная работа</w:t>
            </w:r>
          </w:p>
        </w:tc>
      </w:tr>
      <w:tr w:rsidR="006C3AAF" w14:paraId="7D3754BE" w14:textId="77777777" w:rsidTr="006671B3">
        <w:tc>
          <w:tcPr>
            <w:tcW w:w="564" w:type="dxa"/>
          </w:tcPr>
          <w:p w14:paraId="40F3E421"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678" w:type="dxa"/>
          </w:tcPr>
          <w:p w14:paraId="6783AC5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319" w:type="dxa"/>
          </w:tcPr>
          <w:p w14:paraId="4177641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26 декабря</w:t>
            </w:r>
          </w:p>
        </w:tc>
        <w:tc>
          <w:tcPr>
            <w:tcW w:w="1856" w:type="dxa"/>
          </w:tcPr>
          <w:p w14:paraId="1C47A212"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Оборот </w:t>
            </w:r>
            <w:r>
              <w:rPr>
                <w:rFonts w:ascii="Times New Roman" w:hAnsi="Times New Roman" w:cs="Times New Roman"/>
                <w:i/>
                <w:sz w:val="24"/>
                <w:szCs w:val="24"/>
              </w:rPr>
              <w:t>il</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rPr>
              <w:t>y</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rPr>
              <w:t>a</w:t>
            </w:r>
            <w:r w:rsidRPr="006671B3">
              <w:rPr>
                <w:rFonts w:ascii="Times New Roman" w:hAnsi="Times New Roman" w:cs="Times New Roman"/>
                <w:sz w:val="24"/>
                <w:szCs w:val="24"/>
                <w:lang w:val="ru-RU"/>
              </w:rPr>
              <w:t xml:space="preserve"> в положительной, отрицательной и вопросительной формах.Обучение чтению с полным пониманием.</w:t>
            </w:r>
          </w:p>
        </w:tc>
        <w:tc>
          <w:tcPr>
            <w:tcW w:w="4870" w:type="dxa"/>
          </w:tcPr>
          <w:p w14:paraId="03214C9B"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ввести оборот </w:t>
            </w:r>
            <w:r>
              <w:rPr>
                <w:rFonts w:ascii="Times New Roman" w:hAnsi="Times New Roman" w:cs="Times New Roman"/>
                <w:sz w:val="24"/>
                <w:szCs w:val="24"/>
              </w:rPr>
              <w:t>il</w:t>
            </w:r>
            <w:r w:rsidRPr="006671B3">
              <w:rPr>
                <w:rFonts w:ascii="Times New Roman" w:hAnsi="Times New Roman" w:cs="Times New Roman"/>
                <w:sz w:val="24"/>
                <w:szCs w:val="24"/>
                <w:lang w:val="ru-RU"/>
              </w:rPr>
              <w:t xml:space="preserve"> </w:t>
            </w:r>
            <w:r>
              <w:rPr>
                <w:rFonts w:ascii="Times New Roman" w:hAnsi="Times New Roman" w:cs="Times New Roman"/>
                <w:sz w:val="24"/>
                <w:szCs w:val="24"/>
              </w:rPr>
              <w:t>ya</w:t>
            </w:r>
            <w:r w:rsidRPr="006671B3">
              <w:rPr>
                <w:rFonts w:ascii="Times New Roman" w:hAnsi="Times New Roman" w:cs="Times New Roman"/>
                <w:sz w:val="24"/>
                <w:szCs w:val="24"/>
                <w:lang w:val="ru-RU"/>
              </w:rPr>
              <w:t xml:space="preserve"> в положительной, отрицательной и вопросительной формах; развивать логическое мышление уч-ся; воспитывать внимательное отношение друг к другу.Обучать употреблению оборота  </w:t>
            </w:r>
            <w:r>
              <w:rPr>
                <w:rFonts w:ascii="Times New Roman" w:hAnsi="Times New Roman" w:cs="Times New Roman"/>
                <w:i/>
                <w:sz w:val="24"/>
                <w:szCs w:val="24"/>
              </w:rPr>
              <w:t>il</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rPr>
              <w:t>y</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rPr>
              <w:t>a</w:t>
            </w:r>
            <w:r w:rsidRPr="006671B3">
              <w:rPr>
                <w:rFonts w:ascii="Times New Roman" w:hAnsi="Times New Roman" w:cs="Times New Roman"/>
                <w:i/>
                <w:sz w:val="24"/>
                <w:szCs w:val="24"/>
                <w:lang w:val="ru-RU"/>
              </w:rPr>
              <w:t xml:space="preserve"> </w:t>
            </w:r>
            <w:r w:rsidRPr="006671B3">
              <w:rPr>
                <w:rFonts w:ascii="Times New Roman" w:hAnsi="Times New Roman" w:cs="Times New Roman"/>
                <w:sz w:val="24"/>
                <w:szCs w:val="24"/>
                <w:lang w:val="ru-RU"/>
              </w:rPr>
              <w:t>чтение текста с полным пониманием; ввести новые слова; воспитывать бережное, внимательное отношение к членам семей; развивать способность к языковой догадке.</w:t>
            </w:r>
          </w:p>
        </w:tc>
        <w:tc>
          <w:tcPr>
            <w:tcW w:w="2225" w:type="dxa"/>
          </w:tcPr>
          <w:p w14:paraId="2F849566"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Упр.10. с.90.</w:t>
            </w:r>
          </w:p>
        </w:tc>
        <w:tc>
          <w:tcPr>
            <w:tcW w:w="1675" w:type="dxa"/>
          </w:tcPr>
          <w:p w14:paraId="0C6441A7" w14:textId="77777777" w:rsidR="006C3AAF" w:rsidRDefault="006671B3">
            <w:pPr>
              <w:spacing w:after="0" w:line="240" w:lineRule="auto"/>
              <w:rPr>
                <w:rFonts w:ascii="Times New Roman" w:hAnsi="Times New Roman" w:cs="Times New Roman"/>
                <w:b/>
                <w:sz w:val="24"/>
                <w:szCs w:val="24"/>
              </w:rPr>
            </w:pPr>
            <w:r>
              <w:rPr>
                <w:rFonts w:ascii="Times New Roman" w:hAnsi="Times New Roman" w:cs="Times New Roman"/>
                <w:sz w:val="24"/>
                <w:szCs w:val="24"/>
              </w:rPr>
              <w:t>Фронт., групп., инд.</w:t>
            </w:r>
          </w:p>
        </w:tc>
      </w:tr>
      <w:tr w:rsidR="006C3AAF" w14:paraId="1E0B4036" w14:textId="77777777" w:rsidTr="006671B3">
        <w:tc>
          <w:tcPr>
            <w:tcW w:w="564" w:type="dxa"/>
          </w:tcPr>
          <w:p w14:paraId="4EBAFC40"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678" w:type="dxa"/>
          </w:tcPr>
          <w:p w14:paraId="766C0D92"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319" w:type="dxa"/>
          </w:tcPr>
          <w:p w14:paraId="2A519094"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13 января</w:t>
            </w:r>
          </w:p>
        </w:tc>
        <w:tc>
          <w:tcPr>
            <w:tcW w:w="1856" w:type="dxa"/>
          </w:tcPr>
          <w:p w14:paraId="16243F08"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Слитная форма   артиклей </w:t>
            </w:r>
            <w:r>
              <w:rPr>
                <w:rFonts w:ascii="Times New Roman" w:hAnsi="Times New Roman" w:cs="Times New Roman"/>
                <w:i/>
                <w:sz w:val="24"/>
                <w:szCs w:val="24"/>
              </w:rPr>
              <w:t>du</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rPr>
              <w:t>des</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rPr>
              <w:t>au</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rPr>
              <w:t>aux</w:t>
            </w:r>
            <w:r w:rsidRPr="006671B3">
              <w:rPr>
                <w:rFonts w:ascii="Times New Roman" w:hAnsi="Times New Roman" w:cs="Times New Roman"/>
                <w:sz w:val="24"/>
                <w:szCs w:val="24"/>
                <w:lang w:val="ru-RU"/>
              </w:rPr>
              <w:t xml:space="preserve"> и предлоги </w:t>
            </w:r>
            <w:r w:rsidRPr="006671B3">
              <w:rPr>
                <w:rFonts w:ascii="Times New Roman" w:hAnsi="Times New Roman" w:cs="Times New Roman"/>
                <w:i/>
                <w:sz w:val="24"/>
                <w:szCs w:val="24"/>
                <w:lang w:val="ru-RU"/>
              </w:rPr>
              <w:t xml:space="preserve">à, </w:t>
            </w:r>
            <w:r>
              <w:rPr>
                <w:rFonts w:ascii="Times New Roman" w:hAnsi="Times New Roman" w:cs="Times New Roman"/>
                <w:i/>
                <w:sz w:val="24"/>
                <w:szCs w:val="24"/>
                <w:lang w:val="fr-FR"/>
              </w:rPr>
              <w:t>de</w:t>
            </w:r>
            <w:r w:rsidRPr="006671B3">
              <w:rPr>
                <w:rFonts w:ascii="Times New Roman" w:hAnsi="Times New Roman" w:cs="Times New Roman"/>
                <w:sz w:val="24"/>
                <w:szCs w:val="24"/>
                <w:lang w:val="ru-RU"/>
              </w:rPr>
              <w:t>.</w:t>
            </w:r>
          </w:p>
        </w:tc>
        <w:tc>
          <w:tcPr>
            <w:tcW w:w="4870" w:type="dxa"/>
          </w:tcPr>
          <w:p w14:paraId="0792D167"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Повторить слова, обозначающие цвета, изученную  лексику, правила образования ж.р. и мн.ч. прилагательных; ввести слитную форма   артиклей </w:t>
            </w:r>
            <w:r>
              <w:rPr>
                <w:rFonts w:ascii="Times New Roman" w:hAnsi="Times New Roman" w:cs="Times New Roman"/>
                <w:i/>
                <w:sz w:val="24"/>
                <w:szCs w:val="24"/>
              </w:rPr>
              <w:t>du</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rPr>
              <w:t>des</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rPr>
              <w:t>au</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rPr>
              <w:t>aux</w:t>
            </w:r>
            <w:r w:rsidRPr="006671B3">
              <w:rPr>
                <w:rFonts w:ascii="Times New Roman" w:hAnsi="Times New Roman" w:cs="Times New Roman"/>
                <w:sz w:val="24"/>
                <w:szCs w:val="24"/>
                <w:lang w:val="ru-RU"/>
              </w:rPr>
              <w:t xml:space="preserve"> и предлоги </w:t>
            </w:r>
            <w:r w:rsidRPr="006671B3">
              <w:rPr>
                <w:rFonts w:ascii="Times New Roman" w:hAnsi="Times New Roman" w:cs="Times New Roman"/>
                <w:i/>
                <w:sz w:val="24"/>
                <w:szCs w:val="24"/>
                <w:lang w:val="ru-RU"/>
              </w:rPr>
              <w:t xml:space="preserve">à, </w:t>
            </w:r>
            <w:r>
              <w:rPr>
                <w:rFonts w:ascii="Times New Roman" w:hAnsi="Times New Roman" w:cs="Times New Roman"/>
                <w:i/>
                <w:sz w:val="24"/>
                <w:szCs w:val="24"/>
                <w:lang w:val="fr-FR"/>
              </w:rPr>
              <w:t>de</w:t>
            </w:r>
            <w:r w:rsidRPr="006671B3">
              <w:rPr>
                <w:rFonts w:ascii="Times New Roman" w:hAnsi="Times New Roman" w:cs="Times New Roman"/>
                <w:sz w:val="24"/>
                <w:szCs w:val="24"/>
                <w:lang w:val="ru-RU"/>
              </w:rPr>
              <w:t>.; объяснить их значение; формировать способность уч-ся работать индивидуально и в группе; развивать логическое мышление уч-ся.</w:t>
            </w:r>
          </w:p>
        </w:tc>
        <w:tc>
          <w:tcPr>
            <w:tcW w:w="2225" w:type="dxa"/>
          </w:tcPr>
          <w:p w14:paraId="26781870"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Упр.17, с.93 (письм.)</w:t>
            </w:r>
          </w:p>
        </w:tc>
        <w:tc>
          <w:tcPr>
            <w:tcW w:w="1675" w:type="dxa"/>
          </w:tcPr>
          <w:p w14:paraId="684E471E"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1CE9849F" w14:textId="77777777" w:rsidTr="006671B3">
        <w:tc>
          <w:tcPr>
            <w:tcW w:w="564" w:type="dxa"/>
          </w:tcPr>
          <w:p w14:paraId="30AB2A30"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678" w:type="dxa"/>
          </w:tcPr>
          <w:p w14:paraId="317E53B9"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319" w:type="dxa"/>
          </w:tcPr>
          <w:p w14:paraId="565EA35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23</w:t>
            </w:r>
          </w:p>
          <w:p w14:paraId="07AD3739"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января</w:t>
            </w:r>
          </w:p>
        </w:tc>
        <w:tc>
          <w:tcPr>
            <w:tcW w:w="1856" w:type="dxa"/>
          </w:tcPr>
          <w:p w14:paraId="1B2C276D"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Развивать умения и навыки </w:t>
            </w:r>
            <w:r w:rsidRPr="006671B3">
              <w:rPr>
                <w:rFonts w:ascii="Times New Roman" w:hAnsi="Times New Roman" w:cs="Times New Roman"/>
                <w:sz w:val="24"/>
                <w:szCs w:val="24"/>
                <w:lang w:val="ru-RU"/>
              </w:rPr>
              <w:lastRenderedPageBreak/>
              <w:t>аудирования и письма.</w:t>
            </w:r>
          </w:p>
        </w:tc>
        <w:tc>
          <w:tcPr>
            <w:tcW w:w="4870" w:type="dxa"/>
          </w:tcPr>
          <w:p w14:paraId="07F15066"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lastRenderedPageBreak/>
              <w:t xml:space="preserve">Повторить изученную лексику, слитную форму артиклей; развивать умения и навыки монологической речи (описание наглядных </w:t>
            </w:r>
            <w:r w:rsidRPr="006671B3">
              <w:rPr>
                <w:rFonts w:ascii="Times New Roman" w:hAnsi="Times New Roman" w:cs="Times New Roman"/>
                <w:sz w:val="24"/>
                <w:szCs w:val="24"/>
                <w:lang w:val="ru-RU"/>
              </w:rPr>
              <w:lastRenderedPageBreak/>
              <w:t>пособий), слуховую память и внимание уч-ся; тренировать навыки аудирования и письма; воспитывать внимательное отношение друг к другу.</w:t>
            </w:r>
          </w:p>
        </w:tc>
        <w:tc>
          <w:tcPr>
            <w:tcW w:w="2225" w:type="dxa"/>
          </w:tcPr>
          <w:p w14:paraId="4FA61DB0"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lastRenderedPageBreak/>
              <w:t>Нарисовать иллюстрацию к упр. 28, с.98.</w:t>
            </w:r>
          </w:p>
        </w:tc>
        <w:tc>
          <w:tcPr>
            <w:tcW w:w="1675" w:type="dxa"/>
          </w:tcPr>
          <w:p w14:paraId="32CDD17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35C97BA5" w14:textId="77777777" w:rsidTr="006671B3">
        <w:tc>
          <w:tcPr>
            <w:tcW w:w="564" w:type="dxa"/>
          </w:tcPr>
          <w:p w14:paraId="459178B1"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36</w:t>
            </w:r>
          </w:p>
        </w:tc>
        <w:tc>
          <w:tcPr>
            <w:tcW w:w="678" w:type="dxa"/>
          </w:tcPr>
          <w:p w14:paraId="78CFE93A"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319" w:type="dxa"/>
          </w:tcPr>
          <w:p w14:paraId="5B33487C"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27</w:t>
            </w:r>
          </w:p>
          <w:p w14:paraId="5970A4F9"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января</w:t>
            </w:r>
          </w:p>
        </w:tc>
        <w:tc>
          <w:tcPr>
            <w:tcW w:w="1856" w:type="dxa"/>
          </w:tcPr>
          <w:p w14:paraId="5175BBD3"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Развитие умений и навыков диалогической и монологической речи.</w:t>
            </w:r>
          </w:p>
        </w:tc>
        <w:tc>
          <w:tcPr>
            <w:tcW w:w="4870" w:type="dxa"/>
          </w:tcPr>
          <w:p w14:paraId="2CB35F8D"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Повторить ранее изученную лексику; глаголы </w:t>
            </w:r>
            <w:r>
              <w:rPr>
                <w:rFonts w:ascii="Times New Roman" w:hAnsi="Times New Roman" w:cs="Times New Roman"/>
                <w:sz w:val="24"/>
                <w:szCs w:val="24"/>
              </w:rPr>
              <w:t>avoir</w:t>
            </w:r>
            <w:r w:rsidRPr="006671B3">
              <w:rPr>
                <w:rFonts w:ascii="Times New Roman" w:hAnsi="Times New Roman" w:cs="Times New Roman"/>
                <w:sz w:val="24"/>
                <w:szCs w:val="24"/>
                <w:lang w:val="ru-RU"/>
              </w:rPr>
              <w:t xml:space="preserve"> ê</w:t>
            </w:r>
            <w:r>
              <w:rPr>
                <w:rFonts w:ascii="Times New Roman" w:hAnsi="Times New Roman" w:cs="Times New Roman"/>
                <w:sz w:val="24"/>
                <w:szCs w:val="24"/>
                <w:lang w:val="fr-FR"/>
              </w:rPr>
              <w:t>tre</w:t>
            </w:r>
            <w:r w:rsidRPr="006671B3">
              <w:rPr>
                <w:rFonts w:ascii="Times New Roman" w:hAnsi="Times New Roman" w:cs="Times New Roman"/>
                <w:sz w:val="24"/>
                <w:szCs w:val="24"/>
                <w:lang w:val="ru-RU"/>
              </w:rPr>
              <w:t>, слитную форму артиклей</w:t>
            </w:r>
            <w:r>
              <w:rPr>
                <w:rFonts w:ascii="Times New Roman" w:hAnsi="Times New Roman" w:cs="Times New Roman"/>
                <w:sz w:val="24"/>
                <w:szCs w:val="24"/>
                <w:lang w:val="fr-FR"/>
              </w:rPr>
              <w:t> </w:t>
            </w:r>
            <w:r w:rsidRPr="006671B3">
              <w:rPr>
                <w:rFonts w:ascii="Times New Roman" w:hAnsi="Times New Roman" w:cs="Times New Roman"/>
                <w:sz w:val="24"/>
                <w:szCs w:val="24"/>
                <w:lang w:val="ru-RU"/>
              </w:rPr>
              <w:t>; ввести новую лексику по теме «Животные»; воспитывать любовь к животным; развивать культуру общения.</w:t>
            </w:r>
          </w:p>
        </w:tc>
        <w:tc>
          <w:tcPr>
            <w:tcW w:w="2225" w:type="dxa"/>
          </w:tcPr>
          <w:p w14:paraId="78656C27"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Выучить новые слова, придумать по одному предложению с каждым из них; читать стихотворение на с. 10.</w:t>
            </w:r>
          </w:p>
        </w:tc>
        <w:tc>
          <w:tcPr>
            <w:tcW w:w="1675" w:type="dxa"/>
          </w:tcPr>
          <w:p w14:paraId="65F2FC64"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0EC15D51" w14:textId="77777777" w:rsidTr="006671B3">
        <w:tc>
          <w:tcPr>
            <w:tcW w:w="564" w:type="dxa"/>
          </w:tcPr>
          <w:p w14:paraId="0D993153"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37</w:t>
            </w:r>
          </w:p>
        </w:tc>
        <w:tc>
          <w:tcPr>
            <w:tcW w:w="678" w:type="dxa"/>
          </w:tcPr>
          <w:p w14:paraId="49060276"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319" w:type="dxa"/>
          </w:tcPr>
          <w:p w14:paraId="06994362"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30</w:t>
            </w:r>
          </w:p>
          <w:p w14:paraId="40BACA43"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января</w:t>
            </w:r>
          </w:p>
        </w:tc>
        <w:tc>
          <w:tcPr>
            <w:tcW w:w="1856" w:type="dxa"/>
          </w:tcPr>
          <w:p w14:paraId="58EE4700"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Праздник Рождества</w:t>
            </w:r>
          </w:p>
        </w:tc>
        <w:tc>
          <w:tcPr>
            <w:tcW w:w="4870" w:type="dxa"/>
          </w:tcPr>
          <w:p w14:paraId="4826C2F6"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Формировать навыки произношения и мелодики; ввести  новые ЛЕ и РО по теме «Рождество»; обучить чтению текста с полным пониманием его содержания и монологической речи на основе прочитанного,; расширять кругозор уч-ся; познакомить их с праздником Рождества, обычаями и традициями Франции; способствовать развитию хороших манер.</w:t>
            </w:r>
          </w:p>
        </w:tc>
        <w:tc>
          <w:tcPr>
            <w:tcW w:w="2225" w:type="dxa"/>
          </w:tcPr>
          <w:p w14:paraId="121229CB"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Составить диалог Сюзаны с гостя-ми.</w:t>
            </w:r>
          </w:p>
        </w:tc>
        <w:tc>
          <w:tcPr>
            <w:tcW w:w="1675" w:type="dxa"/>
          </w:tcPr>
          <w:p w14:paraId="5DD9FCBA"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6AB1DDDC" w14:textId="77777777" w:rsidTr="006671B3">
        <w:tc>
          <w:tcPr>
            <w:tcW w:w="564" w:type="dxa"/>
          </w:tcPr>
          <w:p w14:paraId="2B259590"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38</w:t>
            </w:r>
          </w:p>
        </w:tc>
        <w:tc>
          <w:tcPr>
            <w:tcW w:w="678" w:type="dxa"/>
          </w:tcPr>
          <w:p w14:paraId="5BE7846F"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319" w:type="dxa"/>
          </w:tcPr>
          <w:p w14:paraId="5BD08F55"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3февраля</w:t>
            </w:r>
          </w:p>
        </w:tc>
        <w:tc>
          <w:tcPr>
            <w:tcW w:w="1856" w:type="dxa"/>
          </w:tcPr>
          <w:p w14:paraId="6B179721"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Развитие умений и навыков диалогической речи и аудирования.</w:t>
            </w:r>
          </w:p>
        </w:tc>
        <w:tc>
          <w:tcPr>
            <w:tcW w:w="4870" w:type="dxa"/>
          </w:tcPr>
          <w:p w14:paraId="030DB25F"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Ввести слова, обозначающие месяца Развивать умения и навыки диалогической речи и аудирования, произвольное внимание; воспитывать внимательное отношение уч-ся к членам семьи и друзьям; учить работать в парах.</w:t>
            </w:r>
          </w:p>
        </w:tc>
        <w:tc>
          <w:tcPr>
            <w:tcW w:w="2225" w:type="dxa"/>
          </w:tcPr>
          <w:p w14:paraId="3F8090D9"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Выучить новые слова по теме.</w:t>
            </w:r>
          </w:p>
        </w:tc>
        <w:tc>
          <w:tcPr>
            <w:tcW w:w="1675" w:type="dxa"/>
          </w:tcPr>
          <w:p w14:paraId="4241A05D"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42312AAA" w14:textId="77777777">
        <w:tc>
          <w:tcPr>
            <w:tcW w:w="13187" w:type="dxa"/>
            <w:gridSpan w:val="7"/>
          </w:tcPr>
          <w:p w14:paraId="4499251A" w14:textId="77777777" w:rsidR="006C3AAF" w:rsidRDefault="006671B3">
            <w:pPr>
              <w:spacing w:after="0" w:line="240" w:lineRule="auto"/>
              <w:jc w:val="center"/>
              <w:rPr>
                <w:rFonts w:ascii="Times New Roman" w:hAnsi="Times New Roman" w:cs="Times New Roman"/>
                <w:b/>
                <w:sz w:val="24"/>
                <w:szCs w:val="24"/>
              </w:rPr>
            </w:pPr>
            <w:r w:rsidRPr="006671B3">
              <w:rPr>
                <w:rFonts w:ascii="Times New Roman" w:hAnsi="Times New Roman" w:cs="Times New Roman"/>
                <w:b/>
                <w:sz w:val="24"/>
                <w:szCs w:val="24"/>
                <w:lang w:val="ru-RU"/>
              </w:rPr>
              <w:t xml:space="preserve">Раздел 4 «Мы идем в магазин». </w:t>
            </w:r>
            <w:r>
              <w:rPr>
                <w:rFonts w:ascii="Times New Roman" w:hAnsi="Times New Roman" w:cs="Times New Roman"/>
                <w:b/>
                <w:sz w:val="24"/>
                <w:szCs w:val="24"/>
              </w:rPr>
              <w:t>Уроки 39-50  (12 уроков)</w:t>
            </w:r>
          </w:p>
        </w:tc>
      </w:tr>
      <w:tr w:rsidR="006C3AAF" w14:paraId="1DADED50" w14:textId="77777777" w:rsidTr="006671B3">
        <w:tc>
          <w:tcPr>
            <w:tcW w:w="564" w:type="dxa"/>
          </w:tcPr>
          <w:p w14:paraId="733E9BE3"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39</w:t>
            </w:r>
          </w:p>
        </w:tc>
        <w:tc>
          <w:tcPr>
            <w:tcW w:w="678" w:type="dxa"/>
          </w:tcPr>
          <w:p w14:paraId="43EF5564"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319" w:type="dxa"/>
          </w:tcPr>
          <w:p w14:paraId="4FABB5F8"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6 февраля</w:t>
            </w:r>
          </w:p>
        </w:tc>
        <w:tc>
          <w:tcPr>
            <w:tcW w:w="1856" w:type="dxa"/>
          </w:tcPr>
          <w:p w14:paraId="0970C05E"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Введение и первичное закрепление новой лексики по теме «Продукты»</w:t>
            </w:r>
          </w:p>
        </w:tc>
        <w:tc>
          <w:tcPr>
            <w:tcW w:w="4870" w:type="dxa"/>
          </w:tcPr>
          <w:p w14:paraId="45907E63"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Ввести новую лексику по теме «Продукты»; повторить спряжение глаголов 1 группы; развивать непроизвольную память уч-ся; учить работать самостоятельно.</w:t>
            </w:r>
          </w:p>
        </w:tc>
        <w:tc>
          <w:tcPr>
            <w:tcW w:w="2225" w:type="dxa"/>
          </w:tcPr>
          <w:p w14:paraId="534D6432"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Выучить новые слова, сделать  карточки с продуктами.</w:t>
            </w:r>
          </w:p>
        </w:tc>
        <w:tc>
          <w:tcPr>
            <w:tcW w:w="1675" w:type="dxa"/>
          </w:tcPr>
          <w:p w14:paraId="5B09AFE6"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209836FF" w14:textId="77777777" w:rsidTr="006671B3">
        <w:tc>
          <w:tcPr>
            <w:tcW w:w="564" w:type="dxa"/>
          </w:tcPr>
          <w:p w14:paraId="3475D8F9"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40</w:t>
            </w:r>
          </w:p>
        </w:tc>
        <w:tc>
          <w:tcPr>
            <w:tcW w:w="678" w:type="dxa"/>
          </w:tcPr>
          <w:p w14:paraId="2811AA2A"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319" w:type="dxa"/>
          </w:tcPr>
          <w:p w14:paraId="48B9E1B4"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10</w:t>
            </w:r>
          </w:p>
          <w:p w14:paraId="1E148511"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февраля</w:t>
            </w:r>
          </w:p>
        </w:tc>
        <w:tc>
          <w:tcPr>
            <w:tcW w:w="1856" w:type="dxa"/>
          </w:tcPr>
          <w:p w14:paraId="1441AC61"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Закрепление ранее введенных ЛЕ по теме.</w:t>
            </w:r>
          </w:p>
        </w:tc>
        <w:tc>
          <w:tcPr>
            <w:tcW w:w="4870" w:type="dxa"/>
          </w:tcPr>
          <w:p w14:paraId="367EB87D"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Закрепить изученную лексику; повторить числительные; ввести новую лексику по теме «Продукты»; развивать аналитическое мышление, память, творческие способности уч-ся.</w:t>
            </w:r>
          </w:p>
        </w:tc>
        <w:tc>
          <w:tcPr>
            <w:tcW w:w="2225" w:type="dxa"/>
          </w:tcPr>
          <w:p w14:paraId="3678768B"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Выучить считалку наизусть; выполнить упр.12, с.109</w:t>
            </w:r>
          </w:p>
          <w:p w14:paraId="466871E3"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(письм); сделать карточки с продуктами. </w:t>
            </w:r>
          </w:p>
        </w:tc>
        <w:tc>
          <w:tcPr>
            <w:tcW w:w="1675" w:type="dxa"/>
          </w:tcPr>
          <w:p w14:paraId="2FE5DE91"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3082BCC9" w14:textId="77777777" w:rsidTr="006671B3">
        <w:tc>
          <w:tcPr>
            <w:tcW w:w="564" w:type="dxa"/>
          </w:tcPr>
          <w:p w14:paraId="0A8291B5"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41</w:t>
            </w:r>
          </w:p>
        </w:tc>
        <w:tc>
          <w:tcPr>
            <w:tcW w:w="678" w:type="dxa"/>
          </w:tcPr>
          <w:p w14:paraId="4E1C81A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319" w:type="dxa"/>
          </w:tcPr>
          <w:p w14:paraId="36A6C6A6"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13</w:t>
            </w:r>
          </w:p>
          <w:p w14:paraId="371FA61F"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февраля</w:t>
            </w:r>
          </w:p>
        </w:tc>
        <w:tc>
          <w:tcPr>
            <w:tcW w:w="1856" w:type="dxa"/>
          </w:tcPr>
          <w:p w14:paraId="5434C89B"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Развитие умений и навыков устной монологический речи.</w:t>
            </w:r>
          </w:p>
        </w:tc>
        <w:tc>
          <w:tcPr>
            <w:tcW w:w="4870" w:type="dxa"/>
          </w:tcPr>
          <w:p w14:paraId="0800B7E1"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Повторить ЛЕ по теме «Продукты», ввести новые слова по теме «Магазин»;спряжение глагола </w:t>
            </w:r>
            <w:r>
              <w:rPr>
                <w:rFonts w:ascii="Times New Roman" w:hAnsi="Times New Roman" w:cs="Times New Roman"/>
                <w:i/>
                <w:sz w:val="24"/>
                <w:szCs w:val="24"/>
              </w:rPr>
              <w:t>faire</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rPr>
              <w:t>venir</w:t>
            </w:r>
            <w:r w:rsidRPr="006671B3">
              <w:rPr>
                <w:rFonts w:ascii="Times New Roman" w:hAnsi="Times New Roman" w:cs="Times New Roman"/>
                <w:sz w:val="24"/>
                <w:szCs w:val="24"/>
                <w:lang w:val="ru-RU"/>
              </w:rPr>
              <w:t xml:space="preserve"> ; развивать навыки монологической речи, мышление и познавательную активность уч-ся.</w:t>
            </w:r>
          </w:p>
        </w:tc>
        <w:tc>
          <w:tcPr>
            <w:tcW w:w="2225" w:type="dxa"/>
          </w:tcPr>
          <w:p w14:paraId="1E9AF6DA"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Выучить считалку наизусть, упр.10,с.108</w:t>
            </w:r>
          </w:p>
        </w:tc>
        <w:tc>
          <w:tcPr>
            <w:tcW w:w="1675" w:type="dxa"/>
          </w:tcPr>
          <w:p w14:paraId="39FCC0F1"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72E11BC1" w14:textId="77777777" w:rsidTr="006671B3">
        <w:tc>
          <w:tcPr>
            <w:tcW w:w="564" w:type="dxa"/>
          </w:tcPr>
          <w:p w14:paraId="22913FB1"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42</w:t>
            </w:r>
          </w:p>
        </w:tc>
        <w:tc>
          <w:tcPr>
            <w:tcW w:w="678" w:type="dxa"/>
          </w:tcPr>
          <w:p w14:paraId="39452685"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319" w:type="dxa"/>
          </w:tcPr>
          <w:p w14:paraId="2CE37F2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17  февраля</w:t>
            </w:r>
          </w:p>
        </w:tc>
        <w:tc>
          <w:tcPr>
            <w:tcW w:w="1856" w:type="dxa"/>
          </w:tcPr>
          <w:p w14:paraId="2E91D5E8"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Закрепление спряжения неправильных глаголов.</w:t>
            </w:r>
          </w:p>
        </w:tc>
        <w:tc>
          <w:tcPr>
            <w:tcW w:w="4870" w:type="dxa"/>
          </w:tcPr>
          <w:p w14:paraId="2BC7FDD9"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Активизировать изученную лексику; закрепить спряжение неправильных глаголов </w:t>
            </w:r>
            <w:r>
              <w:rPr>
                <w:rFonts w:ascii="Times New Roman" w:hAnsi="Times New Roman" w:cs="Times New Roman"/>
                <w:i/>
                <w:sz w:val="24"/>
                <w:szCs w:val="24"/>
              </w:rPr>
              <w:t>faire</w:t>
            </w:r>
            <w:r w:rsidRPr="006671B3">
              <w:rPr>
                <w:rFonts w:ascii="Times New Roman" w:hAnsi="Times New Roman" w:cs="Times New Roman"/>
                <w:i/>
                <w:sz w:val="24"/>
                <w:szCs w:val="24"/>
                <w:lang w:val="ru-RU"/>
              </w:rPr>
              <w:t xml:space="preserve"> </w:t>
            </w:r>
            <w:r>
              <w:rPr>
                <w:rFonts w:ascii="Times New Roman" w:hAnsi="Times New Roman" w:cs="Times New Roman"/>
                <w:sz w:val="24"/>
                <w:szCs w:val="24"/>
              </w:rPr>
              <w:t>venir</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rPr>
              <w:t>etre</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rPr>
              <w:t>avoir</w:t>
            </w:r>
            <w:r w:rsidRPr="006671B3">
              <w:rPr>
                <w:rFonts w:ascii="Times New Roman" w:hAnsi="Times New Roman" w:cs="Times New Roman"/>
                <w:sz w:val="24"/>
                <w:szCs w:val="24"/>
                <w:lang w:val="ru-RU"/>
              </w:rPr>
              <w:t xml:space="preserve"> ;ввести глагол </w:t>
            </w:r>
            <w:r>
              <w:rPr>
                <w:rFonts w:ascii="Times New Roman" w:hAnsi="Times New Roman" w:cs="Times New Roman"/>
                <w:i/>
                <w:sz w:val="24"/>
                <w:szCs w:val="24"/>
              </w:rPr>
              <w:t>prendre</w:t>
            </w:r>
            <w:r w:rsidRPr="006671B3">
              <w:rPr>
                <w:rFonts w:ascii="Times New Roman" w:hAnsi="Times New Roman" w:cs="Times New Roman"/>
                <w:i/>
                <w:sz w:val="24"/>
                <w:szCs w:val="24"/>
                <w:lang w:val="ru-RU"/>
              </w:rPr>
              <w:t xml:space="preserve"> </w:t>
            </w:r>
            <w:r w:rsidRPr="006671B3">
              <w:rPr>
                <w:rFonts w:ascii="Times New Roman" w:hAnsi="Times New Roman" w:cs="Times New Roman"/>
                <w:sz w:val="24"/>
                <w:szCs w:val="24"/>
                <w:lang w:val="ru-RU"/>
              </w:rPr>
              <w:t>и его  спряжения; ввести новую лексику по теме «Прием пищи»; расширять кругозор уч-ся по теме «Еда и прием пищи во Франции»; развивать творческие   способности уч-ся.</w:t>
            </w:r>
          </w:p>
        </w:tc>
        <w:tc>
          <w:tcPr>
            <w:tcW w:w="2225" w:type="dxa"/>
          </w:tcPr>
          <w:p w14:paraId="32623C22"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Выучить наизусть считалку.</w:t>
            </w:r>
          </w:p>
        </w:tc>
        <w:tc>
          <w:tcPr>
            <w:tcW w:w="1675" w:type="dxa"/>
          </w:tcPr>
          <w:p w14:paraId="7DA9B712"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66FC555C" w14:textId="77777777" w:rsidTr="006671B3">
        <w:tc>
          <w:tcPr>
            <w:tcW w:w="564" w:type="dxa"/>
          </w:tcPr>
          <w:p w14:paraId="40F2C2CF"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43</w:t>
            </w:r>
          </w:p>
        </w:tc>
        <w:tc>
          <w:tcPr>
            <w:tcW w:w="678" w:type="dxa"/>
          </w:tcPr>
          <w:p w14:paraId="3C28573E"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319" w:type="dxa"/>
          </w:tcPr>
          <w:p w14:paraId="72A7A968"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20</w:t>
            </w:r>
          </w:p>
          <w:p w14:paraId="251AEA5A"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февраля</w:t>
            </w:r>
          </w:p>
        </w:tc>
        <w:tc>
          <w:tcPr>
            <w:tcW w:w="1856" w:type="dxa"/>
          </w:tcPr>
          <w:p w14:paraId="149D4402"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Развитие умений и навыков аудирования и устной речи</w:t>
            </w:r>
          </w:p>
        </w:tc>
        <w:tc>
          <w:tcPr>
            <w:tcW w:w="4870" w:type="dxa"/>
          </w:tcPr>
          <w:p w14:paraId="7046B4E0"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Развивать умений и навыков аудирования и устной речи; повторить спряжение глаголов 3-й группы; вести глаголы </w:t>
            </w:r>
            <w:r>
              <w:rPr>
                <w:rFonts w:ascii="Times New Roman" w:hAnsi="Times New Roman" w:cs="Times New Roman"/>
                <w:sz w:val="24"/>
                <w:szCs w:val="24"/>
              </w:rPr>
              <w:t>aller</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rPr>
              <w:t>boire</w:t>
            </w:r>
            <w:r w:rsidRPr="006671B3">
              <w:rPr>
                <w:rFonts w:ascii="Times New Roman" w:hAnsi="Times New Roman" w:cs="Times New Roman"/>
                <w:sz w:val="24"/>
                <w:szCs w:val="24"/>
                <w:lang w:val="ru-RU"/>
              </w:rPr>
              <w:t xml:space="preserve"> (их спряжение, употребление в речи); развивать произвольное внимание уч-ся; приучать к соблюдению режима дня.</w:t>
            </w:r>
          </w:p>
        </w:tc>
        <w:tc>
          <w:tcPr>
            <w:tcW w:w="2225" w:type="dxa"/>
          </w:tcPr>
          <w:p w14:paraId="6395DF66"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Учить считалку; упр.13,с.1094 упр.15, с.110</w:t>
            </w:r>
          </w:p>
          <w:p w14:paraId="07A826CC"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(письм.)</w:t>
            </w:r>
          </w:p>
        </w:tc>
        <w:tc>
          <w:tcPr>
            <w:tcW w:w="1675" w:type="dxa"/>
          </w:tcPr>
          <w:p w14:paraId="58E5124F"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3D30D99D" w14:textId="77777777" w:rsidTr="006671B3">
        <w:tc>
          <w:tcPr>
            <w:tcW w:w="564" w:type="dxa"/>
          </w:tcPr>
          <w:p w14:paraId="7963A381"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44</w:t>
            </w:r>
          </w:p>
        </w:tc>
        <w:tc>
          <w:tcPr>
            <w:tcW w:w="678" w:type="dxa"/>
          </w:tcPr>
          <w:p w14:paraId="7E847A14"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319" w:type="dxa"/>
          </w:tcPr>
          <w:p w14:paraId="3B4C58F6"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24</w:t>
            </w:r>
          </w:p>
          <w:p w14:paraId="7AFDAD68"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февраля</w:t>
            </w:r>
          </w:p>
        </w:tc>
        <w:tc>
          <w:tcPr>
            <w:tcW w:w="1856" w:type="dxa"/>
          </w:tcPr>
          <w:p w14:paraId="70F25907"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Обучение чтению с полным пониманием содержания прочитанного.</w:t>
            </w:r>
          </w:p>
        </w:tc>
        <w:tc>
          <w:tcPr>
            <w:tcW w:w="4870" w:type="dxa"/>
          </w:tcPr>
          <w:p w14:paraId="1C4E5143" w14:textId="77777777" w:rsidR="006C3AAF" w:rsidRDefault="006671B3">
            <w:pPr>
              <w:spacing w:after="0" w:line="240" w:lineRule="auto"/>
              <w:rPr>
                <w:rFonts w:ascii="Times New Roman" w:hAnsi="Times New Roman" w:cs="Times New Roman"/>
                <w:sz w:val="24"/>
                <w:szCs w:val="24"/>
              </w:rPr>
            </w:pPr>
            <w:r w:rsidRPr="006671B3">
              <w:rPr>
                <w:rFonts w:ascii="Times New Roman" w:hAnsi="Times New Roman" w:cs="Times New Roman"/>
                <w:sz w:val="24"/>
                <w:szCs w:val="24"/>
                <w:lang w:val="ru-RU"/>
              </w:rPr>
              <w:t xml:space="preserve">Развивать умения и навыки монологической речи на основе прочитанного;  ввести глаголы </w:t>
            </w:r>
            <w:r>
              <w:rPr>
                <w:rFonts w:ascii="Times New Roman" w:hAnsi="Times New Roman" w:cs="Times New Roman"/>
                <w:sz w:val="24"/>
                <w:szCs w:val="24"/>
              </w:rPr>
              <w:t>pouvoir</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rPr>
              <w:t>vouloir</w:t>
            </w:r>
            <w:r w:rsidRPr="006671B3">
              <w:rPr>
                <w:rFonts w:ascii="Times New Roman" w:hAnsi="Times New Roman" w:cs="Times New Roman"/>
                <w:sz w:val="24"/>
                <w:szCs w:val="24"/>
                <w:lang w:val="ru-RU"/>
              </w:rPr>
              <w:t xml:space="preserve"> ; познакомить уч-ся с правилом употребления предлога    вместо артикля </w:t>
            </w:r>
            <w:r>
              <w:rPr>
                <w:rFonts w:ascii="Times New Roman" w:hAnsi="Times New Roman" w:cs="Times New Roman"/>
                <w:sz w:val="24"/>
                <w:szCs w:val="24"/>
              </w:rPr>
              <w:t>de</w:t>
            </w:r>
            <w:r w:rsidRPr="006671B3">
              <w:rPr>
                <w:rFonts w:ascii="Times New Roman" w:hAnsi="Times New Roman" w:cs="Times New Roman"/>
                <w:sz w:val="24"/>
                <w:szCs w:val="24"/>
                <w:lang w:val="ru-RU"/>
              </w:rPr>
              <w:t xml:space="preserve"> после слов, обозначающих количество; воспитывать пунктуальность, аккуратность; продолжать развивать рефлексию </w:t>
            </w:r>
            <w:r>
              <w:rPr>
                <w:rFonts w:ascii="Times New Roman" w:hAnsi="Times New Roman" w:cs="Times New Roman"/>
                <w:sz w:val="24"/>
                <w:szCs w:val="24"/>
              </w:rPr>
              <w:t>(самоанализ, самооценку).</w:t>
            </w:r>
          </w:p>
        </w:tc>
        <w:tc>
          <w:tcPr>
            <w:tcW w:w="2225" w:type="dxa"/>
          </w:tcPr>
          <w:p w14:paraId="03904A97"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Упр.24, с.113; выучить спряжение глаголов </w:t>
            </w:r>
            <w:r>
              <w:rPr>
                <w:rFonts w:ascii="Times New Roman" w:hAnsi="Times New Roman" w:cs="Times New Roman"/>
                <w:sz w:val="24"/>
                <w:szCs w:val="24"/>
              </w:rPr>
              <w:t>pouvoir</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rPr>
              <w:t>vouloir</w:t>
            </w:r>
            <w:r w:rsidRPr="006671B3">
              <w:rPr>
                <w:rFonts w:ascii="Times New Roman" w:hAnsi="Times New Roman" w:cs="Times New Roman"/>
                <w:sz w:val="24"/>
                <w:szCs w:val="24"/>
                <w:lang w:val="ru-RU"/>
              </w:rPr>
              <w:t xml:space="preserve"> .</w:t>
            </w:r>
          </w:p>
        </w:tc>
        <w:tc>
          <w:tcPr>
            <w:tcW w:w="1675" w:type="dxa"/>
          </w:tcPr>
          <w:p w14:paraId="518A2EC3"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6B8CA829" w14:textId="77777777" w:rsidTr="006671B3">
        <w:tc>
          <w:tcPr>
            <w:tcW w:w="564" w:type="dxa"/>
          </w:tcPr>
          <w:p w14:paraId="16192FA8"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45</w:t>
            </w:r>
          </w:p>
        </w:tc>
        <w:tc>
          <w:tcPr>
            <w:tcW w:w="678" w:type="dxa"/>
          </w:tcPr>
          <w:p w14:paraId="5F460EC8"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319" w:type="dxa"/>
          </w:tcPr>
          <w:p w14:paraId="1DB1E4D4"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27 февраля</w:t>
            </w:r>
          </w:p>
        </w:tc>
        <w:tc>
          <w:tcPr>
            <w:tcW w:w="1856" w:type="dxa"/>
          </w:tcPr>
          <w:p w14:paraId="4CA44825"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Употребление предлога </w:t>
            </w:r>
            <w:r>
              <w:rPr>
                <w:rFonts w:ascii="Times New Roman" w:hAnsi="Times New Roman" w:cs="Times New Roman"/>
                <w:i/>
                <w:sz w:val="24"/>
                <w:szCs w:val="24"/>
                <w:lang w:val="fr-FR"/>
              </w:rPr>
              <w:t>de</w:t>
            </w:r>
            <w:r w:rsidRPr="006671B3">
              <w:rPr>
                <w:rFonts w:ascii="Times New Roman" w:hAnsi="Times New Roman" w:cs="Times New Roman"/>
                <w:i/>
                <w:sz w:val="24"/>
                <w:szCs w:val="24"/>
                <w:lang w:val="ru-RU"/>
              </w:rPr>
              <w:t xml:space="preserve"> </w:t>
            </w:r>
            <w:r w:rsidRPr="006671B3">
              <w:rPr>
                <w:rFonts w:ascii="Times New Roman" w:hAnsi="Times New Roman" w:cs="Times New Roman"/>
                <w:sz w:val="24"/>
                <w:szCs w:val="24"/>
                <w:lang w:val="ru-RU"/>
              </w:rPr>
              <w:t>после слов, обозначающих количество.</w:t>
            </w:r>
          </w:p>
        </w:tc>
        <w:tc>
          <w:tcPr>
            <w:tcW w:w="4870" w:type="dxa"/>
          </w:tcPr>
          <w:p w14:paraId="557096F2"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Повторить употребление предлога </w:t>
            </w:r>
            <w:r>
              <w:rPr>
                <w:rFonts w:ascii="Times New Roman" w:hAnsi="Times New Roman" w:cs="Times New Roman"/>
                <w:i/>
                <w:sz w:val="24"/>
                <w:szCs w:val="24"/>
                <w:lang w:val="fr-FR"/>
              </w:rPr>
              <w:t>de</w:t>
            </w:r>
            <w:r w:rsidRPr="006671B3">
              <w:rPr>
                <w:rFonts w:ascii="Times New Roman" w:hAnsi="Times New Roman" w:cs="Times New Roman"/>
                <w:i/>
                <w:sz w:val="24"/>
                <w:szCs w:val="24"/>
                <w:lang w:val="ru-RU"/>
              </w:rPr>
              <w:t xml:space="preserve"> </w:t>
            </w:r>
            <w:r w:rsidRPr="006671B3">
              <w:rPr>
                <w:rFonts w:ascii="Times New Roman" w:hAnsi="Times New Roman" w:cs="Times New Roman"/>
                <w:sz w:val="24"/>
                <w:szCs w:val="24"/>
                <w:lang w:val="ru-RU"/>
              </w:rPr>
              <w:t>после слов, обозначающих количество; развивать умения и навыки аудирования и устной речи; расширять кругозор уч-ся сведениями о мужских и женских французских именах; развивать внимание и слуховую память.</w:t>
            </w:r>
          </w:p>
        </w:tc>
        <w:tc>
          <w:tcPr>
            <w:tcW w:w="2225" w:type="dxa"/>
          </w:tcPr>
          <w:p w14:paraId="5B5BA425"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Составить рассказ о своем выходном дне.</w:t>
            </w:r>
          </w:p>
        </w:tc>
        <w:tc>
          <w:tcPr>
            <w:tcW w:w="1675" w:type="dxa"/>
          </w:tcPr>
          <w:p w14:paraId="65B4FE4C"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621D50AF" w14:textId="77777777" w:rsidTr="006671B3">
        <w:tc>
          <w:tcPr>
            <w:tcW w:w="564" w:type="dxa"/>
          </w:tcPr>
          <w:p w14:paraId="0E1C2515"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46</w:t>
            </w:r>
          </w:p>
        </w:tc>
        <w:tc>
          <w:tcPr>
            <w:tcW w:w="678" w:type="dxa"/>
          </w:tcPr>
          <w:p w14:paraId="68C7579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319" w:type="dxa"/>
          </w:tcPr>
          <w:p w14:paraId="42782834"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 марта</w:t>
            </w:r>
          </w:p>
        </w:tc>
        <w:tc>
          <w:tcPr>
            <w:tcW w:w="1856" w:type="dxa"/>
          </w:tcPr>
          <w:p w14:paraId="16AB1F65"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 подготовленной монологической речи.</w:t>
            </w:r>
          </w:p>
        </w:tc>
        <w:tc>
          <w:tcPr>
            <w:tcW w:w="4870" w:type="dxa"/>
          </w:tcPr>
          <w:p w14:paraId="3DE02AA0"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Обучать диалогической речи, чтению текста с общим пониманием содержания; контролировать подготовленную монологическую речь; развивать навыки аудирования, артистические способности; познакомить с денежной единицей Франции – евро; воспитывать культуру поведения.</w:t>
            </w:r>
          </w:p>
        </w:tc>
        <w:tc>
          <w:tcPr>
            <w:tcW w:w="2225" w:type="dxa"/>
          </w:tcPr>
          <w:p w14:paraId="5BD01A29"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Упр.35 с.118 (письм.) </w:t>
            </w:r>
          </w:p>
        </w:tc>
        <w:tc>
          <w:tcPr>
            <w:tcW w:w="1675" w:type="dxa"/>
          </w:tcPr>
          <w:p w14:paraId="59886F29"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rsidRPr="000D70BE" w14:paraId="361066DC" w14:textId="77777777" w:rsidTr="006671B3">
        <w:tc>
          <w:tcPr>
            <w:tcW w:w="564" w:type="dxa"/>
          </w:tcPr>
          <w:p w14:paraId="19AD2CC8"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47</w:t>
            </w:r>
          </w:p>
        </w:tc>
        <w:tc>
          <w:tcPr>
            <w:tcW w:w="678" w:type="dxa"/>
          </w:tcPr>
          <w:p w14:paraId="239BBB04"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319" w:type="dxa"/>
          </w:tcPr>
          <w:p w14:paraId="2862516F"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5 марта</w:t>
            </w:r>
          </w:p>
          <w:p w14:paraId="5EDAE604" w14:textId="77777777" w:rsidR="006C3AAF" w:rsidRDefault="006C3AAF">
            <w:pPr>
              <w:spacing w:after="0" w:line="240" w:lineRule="auto"/>
              <w:rPr>
                <w:rFonts w:ascii="Times New Roman" w:hAnsi="Times New Roman" w:cs="Times New Roman"/>
                <w:sz w:val="24"/>
                <w:szCs w:val="24"/>
              </w:rPr>
            </w:pPr>
          </w:p>
        </w:tc>
        <w:tc>
          <w:tcPr>
            <w:tcW w:w="1856" w:type="dxa"/>
          </w:tcPr>
          <w:p w14:paraId="0EB7075D"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Обучение диалогической речи и навыкам аудирования.</w:t>
            </w:r>
          </w:p>
        </w:tc>
        <w:tc>
          <w:tcPr>
            <w:tcW w:w="4870" w:type="dxa"/>
          </w:tcPr>
          <w:p w14:paraId="1EA24172"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Обучать диалогической речи и навыкам аудирования, пониманию моно-логич. речи учителя; работать над орфографией; развивать произвольное внимание, творческие способности учащихся.</w:t>
            </w:r>
          </w:p>
        </w:tc>
        <w:tc>
          <w:tcPr>
            <w:tcW w:w="2225" w:type="dxa"/>
          </w:tcPr>
          <w:p w14:paraId="51B570E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Упр.32 с.117</w:t>
            </w:r>
          </w:p>
        </w:tc>
        <w:tc>
          <w:tcPr>
            <w:tcW w:w="1675" w:type="dxa"/>
          </w:tcPr>
          <w:p w14:paraId="38B93A7D" w14:textId="77777777" w:rsidR="006C3AAF" w:rsidRPr="006671B3" w:rsidRDefault="006C3AAF">
            <w:pPr>
              <w:spacing w:after="0" w:line="240" w:lineRule="auto"/>
              <w:rPr>
                <w:rFonts w:ascii="Times New Roman" w:hAnsi="Times New Roman" w:cs="Times New Roman"/>
                <w:sz w:val="24"/>
                <w:szCs w:val="24"/>
                <w:lang w:val="ru-RU"/>
              </w:rPr>
            </w:pPr>
          </w:p>
          <w:p w14:paraId="3505AED1"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Фронт., групп., инд. Фронт., групп., инд.</w:t>
            </w:r>
          </w:p>
        </w:tc>
      </w:tr>
      <w:tr w:rsidR="006C3AAF" w14:paraId="72A6AAF1" w14:textId="77777777" w:rsidTr="006671B3">
        <w:tc>
          <w:tcPr>
            <w:tcW w:w="564" w:type="dxa"/>
          </w:tcPr>
          <w:p w14:paraId="2E46E515"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48</w:t>
            </w:r>
          </w:p>
        </w:tc>
        <w:tc>
          <w:tcPr>
            <w:tcW w:w="678" w:type="dxa"/>
          </w:tcPr>
          <w:p w14:paraId="70CF2454"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319" w:type="dxa"/>
          </w:tcPr>
          <w:p w14:paraId="55B1923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 марта</w:t>
            </w:r>
          </w:p>
        </w:tc>
        <w:tc>
          <w:tcPr>
            <w:tcW w:w="1856" w:type="dxa"/>
          </w:tcPr>
          <w:p w14:paraId="184330CF"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Обучение чтению с полным пониманием прочитанного.</w:t>
            </w:r>
          </w:p>
        </w:tc>
        <w:tc>
          <w:tcPr>
            <w:tcW w:w="4870" w:type="dxa"/>
          </w:tcPr>
          <w:p w14:paraId="64B42D18"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Повторить ранее изученную лексику, спряжение глаголов 1-й и 3-й групп, употребление предлога</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lang w:val="fr-FR"/>
              </w:rPr>
              <w:t>de</w:t>
            </w:r>
            <w:r w:rsidRPr="006671B3">
              <w:rPr>
                <w:rFonts w:ascii="Times New Roman" w:hAnsi="Times New Roman" w:cs="Times New Roman"/>
                <w:i/>
                <w:sz w:val="24"/>
                <w:szCs w:val="24"/>
                <w:lang w:val="ru-RU"/>
              </w:rPr>
              <w:t xml:space="preserve"> </w:t>
            </w:r>
            <w:r w:rsidRPr="006671B3">
              <w:rPr>
                <w:rFonts w:ascii="Times New Roman" w:hAnsi="Times New Roman" w:cs="Times New Roman"/>
                <w:sz w:val="24"/>
                <w:szCs w:val="24"/>
                <w:lang w:val="ru-RU"/>
              </w:rPr>
              <w:t>; обучать чтению с полным пониманием прочитанного; учить отвечать на вопросы по содержанию прочитанного; формировать познавательный интерес учащихся; развивать творческие способности.</w:t>
            </w:r>
          </w:p>
        </w:tc>
        <w:tc>
          <w:tcPr>
            <w:tcW w:w="2225" w:type="dxa"/>
          </w:tcPr>
          <w:p w14:paraId="6F32DEE3"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Упр.30 с.117 упр.36 с. 119</w:t>
            </w:r>
          </w:p>
        </w:tc>
        <w:tc>
          <w:tcPr>
            <w:tcW w:w="1675" w:type="dxa"/>
          </w:tcPr>
          <w:p w14:paraId="0D9D9D42" w14:textId="77777777" w:rsidR="006C3AAF" w:rsidRDefault="006671B3">
            <w:pPr>
              <w:spacing w:after="0" w:line="240" w:lineRule="auto"/>
              <w:rPr>
                <w:rFonts w:ascii="Times New Roman" w:hAnsi="Times New Roman" w:cs="Times New Roman"/>
                <w:b/>
                <w:sz w:val="24"/>
                <w:szCs w:val="24"/>
              </w:rPr>
            </w:pPr>
            <w:r>
              <w:rPr>
                <w:rFonts w:ascii="Times New Roman" w:hAnsi="Times New Roman" w:cs="Times New Roman"/>
                <w:sz w:val="24"/>
                <w:szCs w:val="24"/>
              </w:rPr>
              <w:t>Фронт., групп., инд.</w:t>
            </w:r>
          </w:p>
        </w:tc>
      </w:tr>
      <w:tr w:rsidR="006C3AAF" w14:paraId="562659BF" w14:textId="77777777" w:rsidTr="006671B3">
        <w:tc>
          <w:tcPr>
            <w:tcW w:w="564" w:type="dxa"/>
          </w:tcPr>
          <w:p w14:paraId="7EF8C1B4"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49</w:t>
            </w:r>
          </w:p>
        </w:tc>
        <w:tc>
          <w:tcPr>
            <w:tcW w:w="678" w:type="dxa"/>
          </w:tcPr>
          <w:p w14:paraId="282C14CC"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319" w:type="dxa"/>
          </w:tcPr>
          <w:p w14:paraId="3E269A12"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12</w:t>
            </w:r>
          </w:p>
          <w:p w14:paraId="69F174B6"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марта</w:t>
            </w:r>
          </w:p>
        </w:tc>
        <w:tc>
          <w:tcPr>
            <w:tcW w:w="1856" w:type="dxa"/>
          </w:tcPr>
          <w:p w14:paraId="6F175197"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Обучение чтению с полным пониманием текста и монологическому высказыванию </w:t>
            </w:r>
            <w:r w:rsidRPr="006671B3">
              <w:rPr>
                <w:rFonts w:ascii="Times New Roman" w:hAnsi="Times New Roman" w:cs="Times New Roman"/>
                <w:sz w:val="24"/>
                <w:szCs w:val="24"/>
                <w:lang w:val="ru-RU"/>
              </w:rPr>
              <w:lastRenderedPageBreak/>
              <w:t>на основе прочитанного.</w:t>
            </w:r>
          </w:p>
        </w:tc>
        <w:tc>
          <w:tcPr>
            <w:tcW w:w="4870" w:type="dxa"/>
          </w:tcPr>
          <w:p w14:paraId="6CA20823"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lastRenderedPageBreak/>
              <w:t>Обучать чтению с полным пониманием текста и монологическому высказыванию на основе прочитанного, извлечению полной и точной информации из прочитанного; воспитывать доброжелательное отношение друг к другу; развивать внимание и память уч-ся.</w:t>
            </w:r>
          </w:p>
        </w:tc>
        <w:tc>
          <w:tcPr>
            <w:tcW w:w="2225" w:type="dxa"/>
          </w:tcPr>
          <w:p w14:paraId="1F1F115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Упр.37 с.119</w:t>
            </w:r>
          </w:p>
        </w:tc>
        <w:tc>
          <w:tcPr>
            <w:tcW w:w="1675" w:type="dxa"/>
          </w:tcPr>
          <w:p w14:paraId="05E8FC5E"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042C54DC" w14:textId="77777777" w:rsidTr="006671B3">
        <w:tc>
          <w:tcPr>
            <w:tcW w:w="564" w:type="dxa"/>
          </w:tcPr>
          <w:p w14:paraId="184DC5B0"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678" w:type="dxa"/>
          </w:tcPr>
          <w:p w14:paraId="7AA5A77B"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1319" w:type="dxa"/>
          </w:tcPr>
          <w:p w14:paraId="401722E1"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16</w:t>
            </w:r>
          </w:p>
          <w:p w14:paraId="52A1DBB1"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марта</w:t>
            </w:r>
          </w:p>
        </w:tc>
        <w:tc>
          <w:tcPr>
            <w:tcW w:w="1856" w:type="dxa"/>
          </w:tcPr>
          <w:p w14:paraId="2675F9DB"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Развитие лингвистической компетенции.</w:t>
            </w:r>
          </w:p>
        </w:tc>
        <w:tc>
          <w:tcPr>
            <w:tcW w:w="4870" w:type="dxa"/>
          </w:tcPr>
          <w:p w14:paraId="16FF1742"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Повторить изученные РО и ЛЕ; Развивать лингвистическую компетенцию, творческие способности; закрепить основные нормы речевого поведения в процессе диалогического общения, принятые во Франции; поддерживать интерес к изучению франц. языка.</w:t>
            </w:r>
          </w:p>
        </w:tc>
        <w:tc>
          <w:tcPr>
            <w:tcW w:w="2225" w:type="dxa"/>
          </w:tcPr>
          <w:p w14:paraId="532C0A81"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Не задано</w:t>
            </w:r>
          </w:p>
        </w:tc>
        <w:tc>
          <w:tcPr>
            <w:tcW w:w="1675" w:type="dxa"/>
          </w:tcPr>
          <w:p w14:paraId="5B9BD44C"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rsidRPr="000D70BE" w14:paraId="2A2A7F5D" w14:textId="77777777">
        <w:tc>
          <w:tcPr>
            <w:tcW w:w="13187" w:type="dxa"/>
            <w:gridSpan w:val="7"/>
          </w:tcPr>
          <w:p w14:paraId="33C028F4" w14:textId="77777777" w:rsidR="006C3AAF" w:rsidRPr="006671B3" w:rsidRDefault="006671B3">
            <w:pPr>
              <w:spacing w:after="0" w:line="240" w:lineRule="auto"/>
              <w:jc w:val="center"/>
              <w:rPr>
                <w:rFonts w:ascii="Times New Roman" w:hAnsi="Times New Roman" w:cs="Times New Roman"/>
                <w:b/>
                <w:sz w:val="24"/>
                <w:szCs w:val="24"/>
                <w:lang w:val="ru-RU"/>
              </w:rPr>
            </w:pPr>
            <w:r w:rsidRPr="006671B3">
              <w:rPr>
                <w:rFonts w:ascii="Times New Roman" w:hAnsi="Times New Roman" w:cs="Times New Roman"/>
                <w:b/>
                <w:sz w:val="24"/>
                <w:szCs w:val="24"/>
                <w:lang w:val="ru-RU"/>
              </w:rPr>
              <w:t>Раздел 5 «Мой маленький щенок». Уроки 51-61 (11 уроков)</w:t>
            </w:r>
          </w:p>
          <w:p w14:paraId="6DEFF8D9" w14:textId="77777777" w:rsidR="006C3AAF" w:rsidRPr="006671B3" w:rsidRDefault="006C3AAF">
            <w:pPr>
              <w:spacing w:after="0" w:line="240" w:lineRule="auto"/>
              <w:jc w:val="center"/>
              <w:rPr>
                <w:rFonts w:ascii="Times New Roman" w:hAnsi="Times New Roman" w:cs="Times New Roman"/>
                <w:b/>
                <w:sz w:val="24"/>
                <w:szCs w:val="24"/>
                <w:lang w:val="ru-RU"/>
              </w:rPr>
            </w:pPr>
          </w:p>
        </w:tc>
      </w:tr>
      <w:tr w:rsidR="006C3AAF" w14:paraId="201ABDF6" w14:textId="77777777" w:rsidTr="006671B3">
        <w:tc>
          <w:tcPr>
            <w:tcW w:w="564" w:type="dxa"/>
          </w:tcPr>
          <w:p w14:paraId="3B64E73B"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51</w:t>
            </w:r>
          </w:p>
        </w:tc>
        <w:tc>
          <w:tcPr>
            <w:tcW w:w="678" w:type="dxa"/>
          </w:tcPr>
          <w:p w14:paraId="2907911C"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319" w:type="dxa"/>
          </w:tcPr>
          <w:p w14:paraId="2256AE60"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19 марта</w:t>
            </w:r>
          </w:p>
        </w:tc>
        <w:tc>
          <w:tcPr>
            <w:tcW w:w="1856" w:type="dxa"/>
          </w:tcPr>
          <w:p w14:paraId="726C4C20"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Введение и первичное закрепление новой лексики по теме «Животные».</w:t>
            </w:r>
          </w:p>
        </w:tc>
        <w:tc>
          <w:tcPr>
            <w:tcW w:w="4870" w:type="dxa"/>
          </w:tcPr>
          <w:p w14:paraId="3FB14AC1"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Ввести новую лексику по теме «Животные», повторить глаголы </w:t>
            </w:r>
            <w:r>
              <w:rPr>
                <w:rFonts w:ascii="Times New Roman" w:hAnsi="Times New Roman" w:cs="Times New Roman"/>
                <w:i/>
                <w:sz w:val="24"/>
                <w:szCs w:val="24"/>
              </w:rPr>
              <w:t>avoir</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rPr>
              <w:t>etre</w:t>
            </w:r>
            <w:r w:rsidRPr="006671B3">
              <w:rPr>
                <w:rFonts w:ascii="Times New Roman" w:hAnsi="Times New Roman" w:cs="Times New Roman"/>
                <w:sz w:val="24"/>
                <w:szCs w:val="24"/>
                <w:lang w:val="ru-RU"/>
              </w:rPr>
              <w:t xml:space="preserve"> в 3  лице мн.ч.; прививать уч-ся бережное отношение к  животным, развивать волю, мышление. </w:t>
            </w:r>
          </w:p>
        </w:tc>
        <w:tc>
          <w:tcPr>
            <w:tcW w:w="2225" w:type="dxa"/>
          </w:tcPr>
          <w:p w14:paraId="0F8DB3F2"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Подготовить карточки с животными, выучить их названия; упр.1, с.123</w:t>
            </w:r>
          </w:p>
        </w:tc>
        <w:tc>
          <w:tcPr>
            <w:tcW w:w="1675" w:type="dxa"/>
          </w:tcPr>
          <w:p w14:paraId="4A3CF89F"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720EC860" w14:textId="77777777" w:rsidTr="006671B3">
        <w:tc>
          <w:tcPr>
            <w:tcW w:w="564" w:type="dxa"/>
          </w:tcPr>
          <w:p w14:paraId="3CF643CF"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52</w:t>
            </w:r>
          </w:p>
        </w:tc>
        <w:tc>
          <w:tcPr>
            <w:tcW w:w="678" w:type="dxa"/>
          </w:tcPr>
          <w:p w14:paraId="4E9433F1"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319" w:type="dxa"/>
          </w:tcPr>
          <w:p w14:paraId="269972ED"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23</w:t>
            </w:r>
          </w:p>
          <w:p w14:paraId="67DAC7C9"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марта</w:t>
            </w:r>
          </w:p>
        </w:tc>
        <w:tc>
          <w:tcPr>
            <w:tcW w:w="1856" w:type="dxa"/>
          </w:tcPr>
          <w:p w14:paraId="4F2F541E"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Обучение монологической речи на основе прочитанного (с опорами) .</w:t>
            </w:r>
          </w:p>
        </w:tc>
        <w:tc>
          <w:tcPr>
            <w:tcW w:w="4870" w:type="dxa"/>
          </w:tcPr>
          <w:p w14:paraId="65BAE487"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Обучать чтению с полным пониманием текста, монологической речи на основе прочитанного (с опорами); систематизировать ранее изученную лексику; ввести новую лексику; воспитывать любовь к животным; развивать моторную память уч-ся.</w:t>
            </w:r>
          </w:p>
        </w:tc>
        <w:tc>
          <w:tcPr>
            <w:tcW w:w="2225" w:type="dxa"/>
          </w:tcPr>
          <w:p w14:paraId="4DDE02E2"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Учить новые слова; повторить спряжение глаголов </w:t>
            </w:r>
            <w:r>
              <w:rPr>
                <w:rFonts w:ascii="Times New Roman" w:hAnsi="Times New Roman" w:cs="Times New Roman"/>
                <w:i/>
                <w:sz w:val="24"/>
                <w:szCs w:val="24"/>
              </w:rPr>
              <w:t>avoir</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rPr>
              <w:t>etre</w:t>
            </w:r>
            <w:r w:rsidRPr="006671B3">
              <w:rPr>
                <w:rFonts w:ascii="Times New Roman" w:hAnsi="Times New Roman" w:cs="Times New Roman"/>
                <w:sz w:val="24"/>
                <w:szCs w:val="24"/>
                <w:lang w:val="ru-RU"/>
              </w:rPr>
              <w:t>; упр.5, с. 126</w:t>
            </w:r>
          </w:p>
        </w:tc>
        <w:tc>
          <w:tcPr>
            <w:tcW w:w="1675" w:type="dxa"/>
          </w:tcPr>
          <w:p w14:paraId="59216AE5"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6294BAD1" w14:textId="77777777" w:rsidTr="006671B3">
        <w:tc>
          <w:tcPr>
            <w:tcW w:w="564" w:type="dxa"/>
          </w:tcPr>
          <w:p w14:paraId="3C2A0E60"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53</w:t>
            </w:r>
          </w:p>
        </w:tc>
        <w:tc>
          <w:tcPr>
            <w:tcW w:w="678" w:type="dxa"/>
          </w:tcPr>
          <w:p w14:paraId="34764A53"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319" w:type="dxa"/>
          </w:tcPr>
          <w:p w14:paraId="390E16A3"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17 марта</w:t>
            </w:r>
          </w:p>
        </w:tc>
        <w:tc>
          <w:tcPr>
            <w:tcW w:w="1856" w:type="dxa"/>
          </w:tcPr>
          <w:p w14:paraId="6C8745CD" w14:textId="77777777" w:rsidR="006C3AAF" w:rsidRDefault="006671B3">
            <w:pPr>
              <w:spacing w:after="0" w:line="240" w:lineRule="auto"/>
              <w:rPr>
                <w:rFonts w:ascii="Times New Roman" w:hAnsi="Times New Roman" w:cs="Times New Roman"/>
                <w:sz w:val="24"/>
                <w:szCs w:val="24"/>
                <w:lang w:val="fr-FR"/>
              </w:rPr>
            </w:pPr>
            <w:r>
              <w:rPr>
                <w:rFonts w:ascii="Times New Roman" w:hAnsi="Times New Roman" w:cs="Times New Roman"/>
                <w:sz w:val="24"/>
                <w:szCs w:val="24"/>
              </w:rPr>
              <w:t>Прошедшее время Passé co</w:t>
            </w:r>
            <w:r>
              <w:rPr>
                <w:rFonts w:ascii="Times New Roman" w:hAnsi="Times New Roman" w:cs="Times New Roman"/>
                <w:sz w:val="24"/>
                <w:szCs w:val="24"/>
                <w:lang w:val="fr-FR"/>
              </w:rPr>
              <w:t>m</w:t>
            </w:r>
            <w:r>
              <w:rPr>
                <w:rFonts w:ascii="Times New Roman" w:hAnsi="Times New Roman" w:cs="Times New Roman"/>
                <w:sz w:val="24"/>
                <w:szCs w:val="24"/>
              </w:rPr>
              <w:t>pos</w:t>
            </w:r>
            <w:r>
              <w:rPr>
                <w:rFonts w:ascii="Times New Roman" w:hAnsi="Times New Roman" w:cs="Times New Roman"/>
                <w:sz w:val="24"/>
                <w:szCs w:val="24"/>
                <w:lang w:val="fr-FR"/>
              </w:rPr>
              <w:t>é</w:t>
            </w:r>
          </w:p>
        </w:tc>
        <w:tc>
          <w:tcPr>
            <w:tcW w:w="4870" w:type="dxa"/>
          </w:tcPr>
          <w:p w14:paraId="1C8DBA78"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Повторить глаголы</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rPr>
              <w:t>avoir</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rPr>
              <w:t>etre</w:t>
            </w:r>
            <w:r w:rsidRPr="006671B3">
              <w:rPr>
                <w:rFonts w:ascii="Times New Roman" w:hAnsi="Times New Roman" w:cs="Times New Roman"/>
                <w:sz w:val="24"/>
                <w:szCs w:val="24"/>
                <w:lang w:val="ru-RU"/>
              </w:rPr>
              <w:t xml:space="preserve">; познакомить уч-ся с прошедшем временем </w:t>
            </w:r>
            <w:r>
              <w:rPr>
                <w:rFonts w:ascii="Times New Roman" w:hAnsi="Times New Roman" w:cs="Times New Roman"/>
                <w:sz w:val="24"/>
                <w:szCs w:val="24"/>
              </w:rPr>
              <w:t>Pass</w:t>
            </w:r>
            <w:r w:rsidRPr="006671B3">
              <w:rPr>
                <w:rFonts w:ascii="Times New Roman" w:hAnsi="Times New Roman" w:cs="Times New Roman"/>
                <w:sz w:val="24"/>
                <w:szCs w:val="24"/>
                <w:lang w:val="ru-RU"/>
              </w:rPr>
              <w:t xml:space="preserve">é </w:t>
            </w:r>
            <w:r>
              <w:rPr>
                <w:rFonts w:ascii="Times New Roman" w:hAnsi="Times New Roman" w:cs="Times New Roman"/>
                <w:sz w:val="24"/>
                <w:szCs w:val="24"/>
              </w:rPr>
              <w:t>co</w:t>
            </w:r>
            <w:r>
              <w:rPr>
                <w:rFonts w:ascii="Times New Roman" w:hAnsi="Times New Roman" w:cs="Times New Roman"/>
                <w:sz w:val="24"/>
                <w:szCs w:val="24"/>
                <w:lang w:val="fr-FR"/>
              </w:rPr>
              <w:t>m</w:t>
            </w:r>
            <w:r>
              <w:rPr>
                <w:rFonts w:ascii="Times New Roman" w:hAnsi="Times New Roman" w:cs="Times New Roman"/>
                <w:sz w:val="24"/>
                <w:szCs w:val="24"/>
              </w:rPr>
              <w:t>pos</w:t>
            </w:r>
            <w:r w:rsidRPr="006671B3">
              <w:rPr>
                <w:rFonts w:ascii="Times New Roman" w:hAnsi="Times New Roman" w:cs="Times New Roman"/>
                <w:sz w:val="24"/>
                <w:szCs w:val="24"/>
                <w:lang w:val="ru-RU"/>
              </w:rPr>
              <w:t>é (образование, употребление) ; учить самостоятельной работе, действиям по образцу и аналогии.</w:t>
            </w:r>
          </w:p>
        </w:tc>
        <w:tc>
          <w:tcPr>
            <w:tcW w:w="2225" w:type="dxa"/>
          </w:tcPr>
          <w:p w14:paraId="04373DC7" w14:textId="77777777" w:rsidR="006C3AAF" w:rsidRDefault="006671B3">
            <w:pPr>
              <w:spacing w:after="0" w:line="240" w:lineRule="auto"/>
              <w:rPr>
                <w:rFonts w:ascii="Times New Roman" w:hAnsi="Times New Roman" w:cs="Times New Roman"/>
                <w:sz w:val="24"/>
                <w:szCs w:val="24"/>
              </w:rPr>
            </w:pPr>
            <w:r w:rsidRPr="006671B3">
              <w:rPr>
                <w:rFonts w:ascii="Times New Roman" w:hAnsi="Times New Roman" w:cs="Times New Roman"/>
                <w:sz w:val="24"/>
                <w:szCs w:val="24"/>
                <w:lang w:val="ru-RU"/>
              </w:rPr>
              <w:t xml:space="preserve">Упр.14, с.130, выучить правило образования прош. </w:t>
            </w:r>
            <w:r>
              <w:rPr>
                <w:rFonts w:ascii="Times New Roman" w:hAnsi="Times New Roman" w:cs="Times New Roman"/>
                <w:sz w:val="24"/>
                <w:szCs w:val="24"/>
              </w:rPr>
              <w:t>Врем. Passé co</w:t>
            </w:r>
            <w:r>
              <w:rPr>
                <w:rFonts w:ascii="Times New Roman" w:hAnsi="Times New Roman" w:cs="Times New Roman"/>
                <w:sz w:val="24"/>
                <w:szCs w:val="24"/>
                <w:lang w:val="fr-FR"/>
              </w:rPr>
              <w:t>m</w:t>
            </w:r>
            <w:r>
              <w:rPr>
                <w:rFonts w:ascii="Times New Roman" w:hAnsi="Times New Roman" w:cs="Times New Roman"/>
                <w:sz w:val="24"/>
                <w:szCs w:val="24"/>
              </w:rPr>
              <w:t>posé</w:t>
            </w:r>
          </w:p>
        </w:tc>
        <w:tc>
          <w:tcPr>
            <w:tcW w:w="1675" w:type="dxa"/>
          </w:tcPr>
          <w:p w14:paraId="5649A6E6"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340A875A" w14:textId="77777777" w:rsidTr="006671B3">
        <w:tc>
          <w:tcPr>
            <w:tcW w:w="564" w:type="dxa"/>
          </w:tcPr>
          <w:p w14:paraId="7ECFC80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54</w:t>
            </w:r>
          </w:p>
        </w:tc>
        <w:tc>
          <w:tcPr>
            <w:tcW w:w="678" w:type="dxa"/>
          </w:tcPr>
          <w:p w14:paraId="0439A829"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319" w:type="dxa"/>
          </w:tcPr>
          <w:p w14:paraId="32F4EADD"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25</w:t>
            </w:r>
          </w:p>
          <w:p w14:paraId="78E2DC13"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марта</w:t>
            </w:r>
          </w:p>
        </w:tc>
        <w:tc>
          <w:tcPr>
            <w:tcW w:w="1856" w:type="dxa"/>
          </w:tcPr>
          <w:p w14:paraId="3221C328"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Употребление  </w:t>
            </w:r>
            <w:r>
              <w:rPr>
                <w:rFonts w:ascii="Times New Roman" w:hAnsi="Times New Roman" w:cs="Times New Roman"/>
                <w:sz w:val="24"/>
                <w:szCs w:val="24"/>
              </w:rPr>
              <w:t>Pass</w:t>
            </w:r>
            <w:r w:rsidRPr="006671B3">
              <w:rPr>
                <w:rFonts w:ascii="Times New Roman" w:hAnsi="Times New Roman" w:cs="Times New Roman"/>
                <w:sz w:val="24"/>
                <w:szCs w:val="24"/>
                <w:lang w:val="ru-RU"/>
              </w:rPr>
              <w:t xml:space="preserve">é </w:t>
            </w:r>
            <w:r>
              <w:rPr>
                <w:rFonts w:ascii="Times New Roman" w:hAnsi="Times New Roman" w:cs="Times New Roman"/>
                <w:sz w:val="24"/>
                <w:szCs w:val="24"/>
              </w:rPr>
              <w:t>co</w:t>
            </w:r>
            <w:r>
              <w:rPr>
                <w:rFonts w:ascii="Times New Roman" w:hAnsi="Times New Roman" w:cs="Times New Roman"/>
                <w:sz w:val="24"/>
                <w:szCs w:val="24"/>
                <w:lang w:val="fr-FR"/>
              </w:rPr>
              <w:t>m</w:t>
            </w:r>
            <w:r>
              <w:rPr>
                <w:rFonts w:ascii="Times New Roman" w:hAnsi="Times New Roman" w:cs="Times New Roman"/>
                <w:sz w:val="24"/>
                <w:szCs w:val="24"/>
              </w:rPr>
              <w:t>pos</w:t>
            </w:r>
            <w:r w:rsidRPr="006671B3">
              <w:rPr>
                <w:rFonts w:ascii="Times New Roman" w:hAnsi="Times New Roman" w:cs="Times New Roman"/>
                <w:sz w:val="24"/>
                <w:szCs w:val="24"/>
                <w:lang w:val="ru-RU"/>
              </w:rPr>
              <w:t xml:space="preserve">é в речи и аудировании.Контроль ная </w:t>
            </w:r>
            <w:r w:rsidRPr="006671B3">
              <w:rPr>
                <w:rFonts w:ascii="Times New Roman" w:hAnsi="Times New Roman" w:cs="Times New Roman"/>
                <w:sz w:val="24"/>
                <w:szCs w:val="24"/>
                <w:lang w:val="ru-RU"/>
              </w:rPr>
              <w:lastRenderedPageBreak/>
              <w:t>работа по теме « Прошедшее время с глаголом «иметь»</w:t>
            </w:r>
          </w:p>
        </w:tc>
        <w:tc>
          <w:tcPr>
            <w:tcW w:w="4870" w:type="dxa"/>
          </w:tcPr>
          <w:p w14:paraId="5448B1EB"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lastRenderedPageBreak/>
              <w:t xml:space="preserve">Повторить образование </w:t>
            </w:r>
            <w:r>
              <w:rPr>
                <w:rFonts w:ascii="Times New Roman" w:hAnsi="Times New Roman" w:cs="Times New Roman"/>
                <w:sz w:val="24"/>
                <w:szCs w:val="24"/>
              </w:rPr>
              <w:t>Pass</w:t>
            </w:r>
            <w:r w:rsidRPr="006671B3">
              <w:rPr>
                <w:rFonts w:ascii="Times New Roman" w:hAnsi="Times New Roman" w:cs="Times New Roman"/>
                <w:sz w:val="24"/>
                <w:szCs w:val="24"/>
                <w:lang w:val="ru-RU"/>
              </w:rPr>
              <w:t xml:space="preserve">é </w:t>
            </w:r>
            <w:r>
              <w:rPr>
                <w:rFonts w:ascii="Times New Roman" w:hAnsi="Times New Roman" w:cs="Times New Roman"/>
                <w:sz w:val="24"/>
                <w:szCs w:val="24"/>
              </w:rPr>
              <w:t>co</w:t>
            </w:r>
            <w:r>
              <w:rPr>
                <w:rFonts w:ascii="Times New Roman" w:hAnsi="Times New Roman" w:cs="Times New Roman"/>
                <w:sz w:val="24"/>
                <w:szCs w:val="24"/>
                <w:lang w:val="fr-FR"/>
              </w:rPr>
              <w:t>m</w:t>
            </w:r>
            <w:r>
              <w:rPr>
                <w:rFonts w:ascii="Times New Roman" w:hAnsi="Times New Roman" w:cs="Times New Roman"/>
                <w:sz w:val="24"/>
                <w:szCs w:val="24"/>
              </w:rPr>
              <w:t>pos</w:t>
            </w:r>
            <w:r w:rsidRPr="006671B3">
              <w:rPr>
                <w:rFonts w:ascii="Times New Roman" w:hAnsi="Times New Roman" w:cs="Times New Roman"/>
                <w:sz w:val="24"/>
                <w:szCs w:val="24"/>
                <w:lang w:val="ru-RU"/>
              </w:rPr>
              <w:t xml:space="preserve">é; обучать употреблению  </w:t>
            </w:r>
            <w:r>
              <w:rPr>
                <w:rFonts w:ascii="Times New Roman" w:hAnsi="Times New Roman" w:cs="Times New Roman"/>
                <w:sz w:val="24"/>
                <w:szCs w:val="24"/>
              </w:rPr>
              <w:t>Pass</w:t>
            </w:r>
            <w:r w:rsidRPr="006671B3">
              <w:rPr>
                <w:rFonts w:ascii="Times New Roman" w:hAnsi="Times New Roman" w:cs="Times New Roman"/>
                <w:sz w:val="24"/>
                <w:szCs w:val="24"/>
                <w:lang w:val="ru-RU"/>
              </w:rPr>
              <w:t xml:space="preserve">é </w:t>
            </w:r>
            <w:r>
              <w:rPr>
                <w:rFonts w:ascii="Times New Roman" w:hAnsi="Times New Roman" w:cs="Times New Roman"/>
                <w:sz w:val="24"/>
                <w:szCs w:val="24"/>
              </w:rPr>
              <w:t>co</w:t>
            </w:r>
            <w:r>
              <w:rPr>
                <w:rFonts w:ascii="Times New Roman" w:hAnsi="Times New Roman" w:cs="Times New Roman"/>
                <w:sz w:val="24"/>
                <w:szCs w:val="24"/>
                <w:lang w:val="fr-FR"/>
              </w:rPr>
              <w:t>m</w:t>
            </w:r>
            <w:r>
              <w:rPr>
                <w:rFonts w:ascii="Times New Roman" w:hAnsi="Times New Roman" w:cs="Times New Roman"/>
                <w:sz w:val="24"/>
                <w:szCs w:val="24"/>
              </w:rPr>
              <w:t>pos</w:t>
            </w:r>
            <w:r w:rsidRPr="006671B3">
              <w:rPr>
                <w:rFonts w:ascii="Times New Roman" w:hAnsi="Times New Roman" w:cs="Times New Roman"/>
                <w:sz w:val="24"/>
                <w:szCs w:val="24"/>
                <w:lang w:val="ru-RU"/>
              </w:rPr>
              <w:t xml:space="preserve">é в речи и аудировании; </w:t>
            </w:r>
          </w:p>
        </w:tc>
        <w:tc>
          <w:tcPr>
            <w:tcW w:w="2225" w:type="dxa"/>
          </w:tcPr>
          <w:p w14:paraId="03DE5CCA"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Упр.13, с.130</w:t>
            </w:r>
          </w:p>
        </w:tc>
        <w:tc>
          <w:tcPr>
            <w:tcW w:w="1675" w:type="dxa"/>
          </w:tcPr>
          <w:p w14:paraId="049A71C0"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инд. работа</w:t>
            </w:r>
          </w:p>
        </w:tc>
      </w:tr>
      <w:tr w:rsidR="006C3AAF" w14:paraId="278595F2" w14:textId="77777777" w:rsidTr="006671B3">
        <w:tc>
          <w:tcPr>
            <w:tcW w:w="564" w:type="dxa"/>
          </w:tcPr>
          <w:p w14:paraId="12F74ECE"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55</w:t>
            </w:r>
          </w:p>
        </w:tc>
        <w:tc>
          <w:tcPr>
            <w:tcW w:w="678" w:type="dxa"/>
          </w:tcPr>
          <w:p w14:paraId="3496F6C6"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319" w:type="dxa"/>
          </w:tcPr>
          <w:p w14:paraId="1E85DDC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 апреля</w:t>
            </w:r>
          </w:p>
        </w:tc>
        <w:tc>
          <w:tcPr>
            <w:tcW w:w="1856" w:type="dxa"/>
          </w:tcPr>
          <w:p w14:paraId="1099D896" w14:textId="77777777" w:rsidR="006C3AAF" w:rsidRDefault="006671B3">
            <w:pPr>
              <w:spacing w:after="0" w:line="240" w:lineRule="auto"/>
              <w:rPr>
                <w:rFonts w:ascii="Times New Roman" w:hAnsi="Times New Roman" w:cs="Times New Roman"/>
                <w:sz w:val="24"/>
                <w:szCs w:val="24"/>
                <w:lang w:val="fr-FR"/>
              </w:rPr>
            </w:pPr>
            <w:r>
              <w:rPr>
                <w:rFonts w:ascii="Times New Roman" w:hAnsi="Times New Roman" w:cs="Times New Roman"/>
                <w:sz w:val="24"/>
                <w:szCs w:val="24"/>
              </w:rPr>
              <w:t>Сравнение</w:t>
            </w:r>
            <w:r>
              <w:rPr>
                <w:rFonts w:ascii="Times New Roman" w:hAnsi="Times New Roman" w:cs="Times New Roman"/>
                <w:sz w:val="24"/>
                <w:szCs w:val="24"/>
                <w:lang w:val="fr-FR"/>
              </w:rPr>
              <w:t xml:space="preserve"> Présent </w:t>
            </w:r>
            <w:r>
              <w:rPr>
                <w:rFonts w:ascii="Times New Roman" w:hAnsi="Times New Roman" w:cs="Times New Roman"/>
                <w:sz w:val="24"/>
                <w:szCs w:val="24"/>
              </w:rPr>
              <w:t>и</w:t>
            </w:r>
            <w:r>
              <w:rPr>
                <w:rFonts w:ascii="Times New Roman" w:hAnsi="Times New Roman" w:cs="Times New Roman"/>
                <w:sz w:val="24"/>
                <w:szCs w:val="24"/>
                <w:lang w:val="fr-FR"/>
              </w:rPr>
              <w:t xml:space="preserve">  Passé composé.</w:t>
            </w:r>
          </w:p>
        </w:tc>
        <w:tc>
          <w:tcPr>
            <w:tcW w:w="4870" w:type="dxa"/>
          </w:tcPr>
          <w:p w14:paraId="7916BC4B"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ввести новую лексику; приобщать уч-ся к поэзии; развивать произвольное внимание уч-ся. Анализ контрольной работы образование </w:t>
            </w:r>
            <w:r>
              <w:rPr>
                <w:rFonts w:ascii="Times New Roman" w:hAnsi="Times New Roman" w:cs="Times New Roman"/>
                <w:sz w:val="24"/>
                <w:szCs w:val="24"/>
                <w:lang w:val="fr-FR"/>
              </w:rPr>
              <w:t>Pass</w:t>
            </w:r>
            <w:r w:rsidRPr="006671B3">
              <w:rPr>
                <w:rFonts w:ascii="Times New Roman" w:hAnsi="Times New Roman" w:cs="Times New Roman"/>
                <w:sz w:val="24"/>
                <w:szCs w:val="24"/>
                <w:lang w:val="ru-RU"/>
              </w:rPr>
              <w:t xml:space="preserve">é </w:t>
            </w:r>
            <w:r>
              <w:rPr>
                <w:rFonts w:ascii="Times New Roman" w:hAnsi="Times New Roman" w:cs="Times New Roman"/>
                <w:sz w:val="24"/>
                <w:szCs w:val="24"/>
                <w:lang w:val="fr-FR"/>
              </w:rPr>
              <w:t>compos</w:t>
            </w:r>
            <w:r w:rsidRPr="006671B3">
              <w:rPr>
                <w:rFonts w:ascii="Times New Roman" w:hAnsi="Times New Roman" w:cs="Times New Roman"/>
                <w:sz w:val="24"/>
                <w:szCs w:val="24"/>
                <w:lang w:val="ru-RU"/>
              </w:rPr>
              <w:t xml:space="preserve">é ; сравнить </w:t>
            </w:r>
            <w:r>
              <w:rPr>
                <w:rFonts w:ascii="Times New Roman" w:hAnsi="Times New Roman" w:cs="Times New Roman"/>
                <w:sz w:val="24"/>
                <w:szCs w:val="24"/>
                <w:lang w:val="fr-FR"/>
              </w:rPr>
              <w:t>Pr</w:t>
            </w:r>
            <w:r w:rsidRPr="006671B3">
              <w:rPr>
                <w:rFonts w:ascii="Times New Roman" w:hAnsi="Times New Roman" w:cs="Times New Roman"/>
                <w:sz w:val="24"/>
                <w:szCs w:val="24"/>
                <w:lang w:val="ru-RU"/>
              </w:rPr>
              <w:t>é</w:t>
            </w:r>
            <w:r>
              <w:rPr>
                <w:rFonts w:ascii="Times New Roman" w:hAnsi="Times New Roman" w:cs="Times New Roman"/>
                <w:sz w:val="24"/>
                <w:szCs w:val="24"/>
                <w:lang w:val="fr-FR"/>
              </w:rPr>
              <w:t>sent</w:t>
            </w:r>
            <w:r w:rsidRPr="006671B3">
              <w:rPr>
                <w:rFonts w:ascii="Times New Roman" w:hAnsi="Times New Roman" w:cs="Times New Roman"/>
                <w:sz w:val="24"/>
                <w:szCs w:val="24"/>
                <w:lang w:val="ru-RU"/>
              </w:rPr>
              <w:t xml:space="preserve"> и  </w:t>
            </w:r>
            <w:r>
              <w:rPr>
                <w:rFonts w:ascii="Times New Roman" w:hAnsi="Times New Roman" w:cs="Times New Roman"/>
                <w:sz w:val="24"/>
                <w:szCs w:val="24"/>
                <w:lang w:val="fr-FR"/>
              </w:rPr>
              <w:t>Pass</w:t>
            </w:r>
            <w:r w:rsidRPr="006671B3">
              <w:rPr>
                <w:rFonts w:ascii="Times New Roman" w:hAnsi="Times New Roman" w:cs="Times New Roman"/>
                <w:sz w:val="24"/>
                <w:szCs w:val="24"/>
                <w:lang w:val="ru-RU"/>
              </w:rPr>
              <w:t xml:space="preserve">é </w:t>
            </w:r>
            <w:r>
              <w:rPr>
                <w:rFonts w:ascii="Times New Roman" w:hAnsi="Times New Roman" w:cs="Times New Roman"/>
                <w:sz w:val="24"/>
                <w:szCs w:val="24"/>
                <w:lang w:val="fr-FR"/>
              </w:rPr>
              <w:t>compos</w:t>
            </w:r>
            <w:r w:rsidRPr="006671B3">
              <w:rPr>
                <w:rFonts w:ascii="Times New Roman" w:hAnsi="Times New Roman" w:cs="Times New Roman"/>
                <w:sz w:val="24"/>
                <w:szCs w:val="24"/>
                <w:lang w:val="ru-RU"/>
              </w:rPr>
              <w:t xml:space="preserve">é; рассмотреть  </w:t>
            </w:r>
            <w:r>
              <w:rPr>
                <w:rFonts w:ascii="Times New Roman" w:hAnsi="Times New Roman" w:cs="Times New Roman"/>
                <w:sz w:val="24"/>
                <w:szCs w:val="24"/>
                <w:lang w:val="fr-FR"/>
              </w:rPr>
              <w:t>Pass</w:t>
            </w:r>
            <w:r w:rsidRPr="006671B3">
              <w:rPr>
                <w:rFonts w:ascii="Times New Roman" w:hAnsi="Times New Roman" w:cs="Times New Roman"/>
                <w:sz w:val="24"/>
                <w:szCs w:val="24"/>
                <w:lang w:val="ru-RU"/>
              </w:rPr>
              <w:t xml:space="preserve">é </w:t>
            </w:r>
            <w:r>
              <w:rPr>
                <w:rFonts w:ascii="Times New Roman" w:hAnsi="Times New Roman" w:cs="Times New Roman"/>
                <w:sz w:val="24"/>
                <w:szCs w:val="24"/>
                <w:lang w:val="fr-FR"/>
              </w:rPr>
              <w:t>compos</w:t>
            </w:r>
            <w:r w:rsidRPr="006671B3">
              <w:rPr>
                <w:rFonts w:ascii="Times New Roman" w:hAnsi="Times New Roman" w:cs="Times New Roman"/>
                <w:sz w:val="24"/>
                <w:szCs w:val="24"/>
                <w:lang w:val="ru-RU"/>
              </w:rPr>
              <w:t>é в отрицательных предложениях; обучать аудированию, ввести новую лексику; развивать творческие     способности, произвольное внимание уч-ся.</w:t>
            </w:r>
          </w:p>
        </w:tc>
        <w:tc>
          <w:tcPr>
            <w:tcW w:w="2225" w:type="dxa"/>
          </w:tcPr>
          <w:p w14:paraId="78428639"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Упр.16, с.131</w:t>
            </w:r>
          </w:p>
        </w:tc>
        <w:tc>
          <w:tcPr>
            <w:tcW w:w="1675" w:type="dxa"/>
          </w:tcPr>
          <w:p w14:paraId="2B243803"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174F6DCF" w14:textId="77777777" w:rsidTr="006671B3">
        <w:tc>
          <w:tcPr>
            <w:tcW w:w="564" w:type="dxa"/>
          </w:tcPr>
          <w:p w14:paraId="4AD629FF"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56</w:t>
            </w:r>
          </w:p>
        </w:tc>
        <w:tc>
          <w:tcPr>
            <w:tcW w:w="678" w:type="dxa"/>
          </w:tcPr>
          <w:p w14:paraId="1516079D"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319" w:type="dxa"/>
          </w:tcPr>
          <w:p w14:paraId="092EBBB3"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6</w:t>
            </w:r>
          </w:p>
          <w:p w14:paraId="60E37534"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апреля</w:t>
            </w:r>
          </w:p>
        </w:tc>
        <w:tc>
          <w:tcPr>
            <w:tcW w:w="1856" w:type="dxa"/>
          </w:tcPr>
          <w:p w14:paraId="1114280E"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Обучение чтению и монологической речи на основе прочитанного.</w:t>
            </w:r>
          </w:p>
        </w:tc>
        <w:tc>
          <w:tcPr>
            <w:tcW w:w="4870" w:type="dxa"/>
          </w:tcPr>
          <w:p w14:paraId="4D516499"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Повторить изученную лексику, спряжение глаголов </w:t>
            </w:r>
            <w:r w:rsidRPr="006671B3">
              <w:rPr>
                <w:rFonts w:ascii="Times New Roman" w:hAnsi="Times New Roman" w:cs="Times New Roman"/>
                <w:i/>
                <w:sz w:val="24"/>
                <w:szCs w:val="24"/>
                <w:lang w:val="ru-RU"/>
              </w:rPr>
              <w:t>é</w:t>
            </w:r>
            <w:r>
              <w:rPr>
                <w:rFonts w:ascii="Times New Roman" w:hAnsi="Times New Roman" w:cs="Times New Roman"/>
                <w:i/>
                <w:sz w:val="24"/>
                <w:szCs w:val="24"/>
                <w:lang w:val="fr-FR"/>
              </w:rPr>
              <w:t>crire</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lang w:val="fr-FR"/>
              </w:rPr>
              <w:t>lire</w:t>
            </w:r>
            <w:r w:rsidRPr="006671B3">
              <w:rPr>
                <w:rFonts w:ascii="Times New Roman" w:hAnsi="Times New Roman" w:cs="Times New Roman"/>
                <w:sz w:val="24"/>
                <w:szCs w:val="24"/>
                <w:lang w:val="ru-RU"/>
              </w:rPr>
              <w:t>; обучать чтению и монологической речи на основе прочитанного; ввести новую лексику по теме «Предлоги»; развивать творческие способности уч-ся, воспитывать любовь к животным; учить наблюдать, сравнивать и анализировать языковые явления.</w:t>
            </w:r>
          </w:p>
        </w:tc>
        <w:tc>
          <w:tcPr>
            <w:tcW w:w="2225" w:type="dxa"/>
          </w:tcPr>
          <w:p w14:paraId="468D0E4F"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Рассказать о своем дне рождения (упр.20,с.133); сделать рисунок к рассказу.</w:t>
            </w:r>
          </w:p>
        </w:tc>
        <w:tc>
          <w:tcPr>
            <w:tcW w:w="1675" w:type="dxa"/>
          </w:tcPr>
          <w:p w14:paraId="2C6AC68A"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3331235F" w14:textId="77777777" w:rsidTr="006671B3">
        <w:tc>
          <w:tcPr>
            <w:tcW w:w="564" w:type="dxa"/>
          </w:tcPr>
          <w:p w14:paraId="5D345139"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57</w:t>
            </w:r>
          </w:p>
        </w:tc>
        <w:tc>
          <w:tcPr>
            <w:tcW w:w="678" w:type="dxa"/>
          </w:tcPr>
          <w:p w14:paraId="3B1CEC4C"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319" w:type="dxa"/>
          </w:tcPr>
          <w:p w14:paraId="5FA1EB5C"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9</w:t>
            </w:r>
          </w:p>
          <w:p w14:paraId="61CF1AC3"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апреля</w:t>
            </w:r>
          </w:p>
        </w:tc>
        <w:tc>
          <w:tcPr>
            <w:tcW w:w="1856" w:type="dxa"/>
          </w:tcPr>
          <w:p w14:paraId="61428BB8"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 подготовленной монологической речи.</w:t>
            </w:r>
          </w:p>
        </w:tc>
        <w:tc>
          <w:tcPr>
            <w:tcW w:w="4870" w:type="dxa"/>
          </w:tcPr>
          <w:p w14:paraId="50F70CBA"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Повторить изученные предлоги; проконтролировать подготовленную монологическую речь; познакомить уч-ся с глаголами,  спрягающимися в </w:t>
            </w:r>
            <w:r>
              <w:rPr>
                <w:rFonts w:ascii="Times New Roman" w:hAnsi="Times New Roman" w:cs="Times New Roman"/>
                <w:i/>
                <w:sz w:val="24"/>
                <w:szCs w:val="24"/>
                <w:lang w:val="fr-FR"/>
              </w:rPr>
              <w:t>Pass</w:t>
            </w:r>
            <w:r w:rsidRPr="006671B3">
              <w:rPr>
                <w:rFonts w:ascii="Times New Roman" w:hAnsi="Times New Roman" w:cs="Times New Roman"/>
                <w:i/>
                <w:sz w:val="24"/>
                <w:szCs w:val="24"/>
                <w:lang w:val="ru-RU"/>
              </w:rPr>
              <w:t xml:space="preserve">é </w:t>
            </w:r>
            <w:r>
              <w:rPr>
                <w:rFonts w:ascii="Times New Roman" w:hAnsi="Times New Roman" w:cs="Times New Roman"/>
                <w:i/>
                <w:sz w:val="24"/>
                <w:szCs w:val="24"/>
                <w:lang w:val="fr-FR"/>
              </w:rPr>
              <w:t>compos</w:t>
            </w:r>
            <w:r w:rsidRPr="006671B3">
              <w:rPr>
                <w:rFonts w:ascii="Times New Roman" w:hAnsi="Times New Roman" w:cs="Times New Roman"/>
                <w:i/>
                <w:sz w:val="24"/>
                <w:szCs w:val="24"/>
                <w:lang w:val="ru-RU"/>
              </w:rPr>
              <w:t>é</w:t>
            </w:r>
            <w:r w:rsidRPr="006671B3">
              <w:rPr>
                <w:rFonts w:ascii="Times New Roman" w:hAnsi="Times New Roman" w:cs="Times New Roman"/>
                <w:sz w:val="24"/>
                <w:szCs w:val="24"/>
                <w:lang w:val="ru-RU"/>
              </w:rPr>
              <w:t xml:space="preserve"> с глаголом </w:t>
            </w:r>
            <w:r w:rsidRPr="006671B3">
              <w:rPr>
                <w:rFonts w:ascii="Times New Roman" w:hAnsi="Times New Roman" w:cs="Times New Roman"/>
                <w:i/>
                <w:sz w:val="24"/>
                <w:szCs w:val="24"/>
                <w:lang w:val="ru-RU"/>
              </w:rPr>
              <w:t>ê</w:t>
            </w:r>
            <w:r>
              <w:rPr>
                <w:rFonts w:ascii="Times New Roman" w:hAnsi="Times New Roman" w:cs="Times New Roman"/>
                <w:i/>
                <w:sz w:val="24"/>
                <w:szCs w:val="24"/>
                <w:lang w:val="fr-FR"/>
              </w:rPr>
              <w:t>tre</w:t>
            </w:r>
            <w:r w:rsidRPr="006671B3">
              <w:rPr>
                <w:rFonts w:ascii="Times New Roman" w:hAnsi="Times New Roman" w:cs="Times New Roman"/>
                <w:sz w:val="24"/>
                <w:szCs w:val="24"/>
                <w:lang w:val="ru-RU"/>
              </w:rPr>
              <w:t>.; учить работать в группе и оценивать ответы друг друга.</w:t>
            </w:r>
          </w:p>
        </w:tc>
        <w:tc>
          <w:tcPr>
            <w:tcW w:w="2225" w:type="dxa"/>
          </w:tcPr>
          <w:p w14:paraId="30B01137"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Упр.28, с.137(письм.); учить правило образования</w:t>
            </w:r>
            <w:r w:rsidRPr="006671B3">
              <w:rPr>
                <w:rFonts w:ascii="Times New Roman" w:hAnsi="Times New Roman" w:cs="Times New Roman"/>
                <w:i/>
                <w:sz w:val="24"/>
                <w:szCs w:val="24"/>
                <w:lang w:val="ru-RU"/>
              </w:rPr>
              <w:t xml:space="preserve"> </w:t>
            </w:r>
            <w:r>
              <w:rPr>
                <w:rFonts w:ascii="Times New Roman" w:hAnsi="Times New Roman" w:cs="Times New Roman"/>
                <w:i/>
                <w:sz w:val="24"/>
                <w:szCs w:val="24"/>
                <w:lang w:val="fr-FR"/>
              </w:rPr>
              <w:t>Pass</w:t>
            </w:r>
            <w:r w:rsidRPr="006671B3">
              <w:rPr>
                <w:rFonts w:ascii="Times New Roman" w:hAnsi="Times New Roman" w:cs="Times New Roman"/>
                <w:i/>
                <w:sz w:val="24"/>
                <w:szCs w:val="24"/>
                <w:lang w:val="ru-RU"/>
              </w:rPr>
              <w:t xml:space="preserve">é </w:t>
            </w:r>
            <w:r>
              <w:rPr>
                <w:rFonts w:ascii="Times New Roman" w:hAnsi="Times New Roman" w:cs="Times New Roman"/>
                <w:i/>
                <w:sz w:val="24"/>
                <w:szCs w:val="24"/>
                <w:lang w:val="fr-FR"/>
              </w:rPr>
              <w:t>compos</w:t>
            </w:r>
            <w:r w:rsidRPr="006671B3">
              <w:rPr>
                <w:rFonts w:ascii="Times New Roman" w:hAnsi="Times New Roman" w:cs="Times New Roman"/>
                <w:i/>
                <w:sz w:val="24"/>
                <w:szCs w:val="24"/>
                <w:lang w:val="ru-RU"/>
              </w:rPr>
              <w:t>é</w:t>
            </w:r>
            <w:r w:rsidRPr="006671B3">
              <w:rPr>
                <w:rFonts w:ascii="Times New Roman" w:hAnsi="Times New Roman" w:cs="Times New Roman"/>
                <w:sz w:val="24"/>
                <w:szCs w:val="24"/>
                <w:lang w:val="ru-RU"/>
              </w:rPr>
              <w:t xml:space="preserve"> с глаголом </w:t>
            </w:r>
            <w:r w:rsidRPr="006671B3">
              <w:rPr>
                <w:rFonts w:ascii="Times New Roman" w:hAnsi="Times New Roman" w:cs="Times New Roman"/>
                <w:i/>
                <w:sz w:val="24"/>
                <w:szCs w:val="24"/>
                <w:lang w:val="ru-RU"/>
              </w:rPr>
              <w:t>ê</w:t>
            </w:r>
            <w:r>
              <w:rPr>
                <w:rFonts w:ascii="Times New Roman" w:hAnsi="Times New Roman" w:cs="Times New Roman"/>
                <w:i/>
                <w:sz w:val="24"/>
                <w:szCs w:val="24"/>
                <w:lang w:val="fr-FR"/>
              </w:rPr>
              <w:t>tre</w:t>
            </w:r>
            <w:r w:rsidRPr="006671B3">
              <w:rPr>
                <w:rFonts w:ascii="Times New Roman" w:hAnsi="Times New Roman" w:cs="Times New Roman"/>
                <w:sz w:val="24"/>
                <w:szCs w:val="24"/>
                <w:lang w:val="ru-RU"/>
              </w:rPr>
              <w:t xml:space="preserve">. </w:t>
            </w:r>
          </w:p>
        </w:tc>
        <w:tc>
          <w:tcPr>
            <w:tcW w:w="1675" w:type="dxa"/>
          </w:tcPr>
          <w:p w14:paraId="6D91360E" w14:textId="77777777" w:rsidR="006C3AAF" w:rsidRPr="006671B3" w:rsidRDefault="006C3AAF">
            <w:pPr>
              <w:spacing w:after="0" w:line="240" w:lineRule="auto"/>
              <w:rPr>
                <w:rFonts w:ascii="Times New Roman" w:hAnsi="Times New Roman" w:cs="Times New Roman"/>
                <w:sz w:val="24"/>
                <w:szCs w:val="24"/>
                <w:lang w:val="ru-RU"/>
              </w:rPr>
            </w:pPr>
          </w:p>
          <w:p w14:paraId="76D3B76F"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55041A9F" w14:textId="77777777" w:rsidTr="006671B3">
        <w:tc>
          <w:tcPr>
            <w:tcW w:w="564" w:type="dxa"/>
          </w:tcPr>
          <w:p w14:paraId="7F26CBB3"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58</w:t>
            </w:r>
          </w:p>
        </w:tc>
        <w:tc>
          <w:tcPr>
            <w:tcW w:w="678" w:type="dxa"/>
          </w:tcPr>
          <w:p w14:paraId="0E618A3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319" w:type="dxa"/>
          </w:tcPr>
          <w:p w14:paraId="4F0020F1"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13</w:t>
            </w:r>
          </w:p>
          <w:p w14:paraId="52FCA9E5"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апреля</w:t>
            </w:r>
          </w:p>
        </w:tc>
        <w:tc>
          <w:tcPr>
            <w:tcW w:w="1856" w:type="dxa"/>
          </w:tcPr>
          <w:p w14:paraId="420EA90F"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Обучение чтению с полным пониманием содержания.</w:t>
            </w:r>
          </w:p>
        </w:tc>
        <w:tc>
          <w:tcPr>
            <w:tcW w:w="4870" w:type="dxa"/>
          </w:tcPr>
          <w:p w14:paraId="47786962"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Повторить </w:t>
            </w:r>
            <w:r>
              <w:rPr>
                <w:rFonts w:ascii="Times New Roman" w:hAnsi="Times New Roman" w:cs="Times New Roman"/>
                <w:i/>
                <w:sz w:val="24"/>
                <w:szCs w:val="24"/>
                <w:lang w:val="fr-FR"/>
              </w:rPr>
              <w:t>Pass</w:t>
            </w:r>
            <w:r w:rsidRPr="006671B3">
              <w:rPr>
                <w:rFonts w:ascii="Times New Roman" w:hAnsi="Times New Roman" w:cs="Times New Roman"/>
                <w:i/>
                <w:sz w:val="24"/>
                <w:szCs w:val="24"/>
                <w:lang w:val="ru-RU"/>
              </w:rPr>
              <w:t xml:space="preserve">é </w:t>
            </w:r>
            <w:r>
              <w:rPr>
                <w:rFonts w:ascii="Times New Roman" w:hAnsi="Times New Roman" w:cs="Times New Roman"/>
                <w:i/>
                <w:sz w:val="24"/>
                <w:szCs w:val="24"/>
                <w:lang w:val="fr-FR"/>
              </w:rPr>
              <w:t>compos</w:t>
            </w:r>
            <w:r w:rsidRPr="006671B3">
              <w:rPr>
                <w:rFonts w:ascii="Times New Roman" w:hAnsi="Times New Roman" w:cs="Times New Roman"/>
                <w:i/>
                <w:sz w:val="24"/>
                <w:szCs w:val="24"/>
                <w:lang w:val="ru-RU"/>
              </w:rPr>
              <w:t>é</w:t>
            </w:r>
            <w:r w:rsidRPr="006671B3">
              <w:rPr>
                <w:rFonts w:ascii="Times New Roman" w:hAnsi="Times New Roman" w:cs="Times New Roman"/>
                <w:sz w:val="24"/>
                <w:szCs w:val="24"/>
                <w:lang w:val="ru-RU"/>
              </w:rPr>
              <w:t xml:space="preserve"> с глаголами </w:t>
            </w:r>
            <w:r>
              <w:rPr>
                <w:rFonts w:ascii="Times New Roman" w:hAnsi="Times New Roman" w:cs="Times New Roman"/>
                <w:i/>
                <w:sz w:val="24"/>
                <w:szCs w:val="24"/>
              </w:rPr>
              <w:t>avoir</w:t>
            </w:r>
            <w:r w:rsidRPr="006671B3">
              <w:rPr>
                <w:rFonts w:ascii="Times New Roman" w:hAnsi="Times New Roman" w:cs="Times New Roman"/>
                <w:sz w:val="24"/>
                <w:szCs w:val="24"/>
                <w:lang w:val="ru-RU"/>
              </w:rPr>
              <w:t xml:space="preserve"> </w:t>
            </w:r>
            <w:r w:rsidRPr="006671B3">
              <w:rPr>
                <w:rFonts w:ascii="Times New Roman" w:hAnsi="Times New Roman" w:cs="Times New Roman"/>
                <w:i/>
                <w:sz w:val="24"/>
                <w:szCs w:val="24"/>
                <w:lang w:val="ru-RU"/>
              </w:rPr>
              <w:t>ê</w:t>
            </w:r>
            <w:r>
              <w:rPr>
                <w:rFonts w:ascii="Times New Roman" w:hAnsi="Times New Roman" w:cs="Times New Roman"/>
                <w:i/>
                <w:sz w:val="24"/>
                <w:szCs w:val="24"/>
                <w:lang w:val="fr-FR"/>
              </w:rPr>
              <w:t>tre</w:t>
            </w:r>
            <w:r w:rsidRPr="006671B3">
              <w:rPr>
                <w:rFonts w:ascii="Times New Roman" w:hAnsi="Times New Roman" w:cs="Times New Roman"/>
                <w:sz w:val="24"/>
                <w:szCs w:val="24"/>
                <w:lang w:val="ru-RU"/>
              </w:rPr>
              <w:t>; обучать неподготовленной монологической речи, чтению с полным пониманием содержания; развивать творческие способности уч-ся; приобщать их к франц. народному песенному творчеству.</w:t>
            </w:r>
          </w:p>
        </w:tc>
        <w:tc>
          <w:tcPr>
            <w:tcW w:w="2225" w:type="dxa"/>
          </w:tcPr>
          <w:p w14:paraId="716FB2A2"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Упр.35,с.140</w:t>
            </w:r>
          </w:p>
        </w:tc>
        <w:tc>
          <w:tcPr>
            <w:tcW w:w="1675" w:type="dxa"/>
          </w:tcPr>
          <w:p w14:paraId="6524EF7A"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0AB2294B" w14:textId="77777777" w:rsidTr="006671B3">
        <w:tc>
          <w:tcPr>
            <w:tcW w:w="564" w:type="dxa"/>
          </w:tcPr>
          <w:p w14:paraId="197E36E8"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59</w:t>
            </w:r>
          </w:p>
        </w:tc>
        <w:tc>
          <w:tcPr>
            <w:tcW w:w="678" w:type="dxa"/>
          </w:tcPr>
          <w:p w14:paraId="1A0D2066"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319" w:type="dxa"/>
          </w:tcPr>
          <w:p w14:paraId="04A0B2CA"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18</w:t>
            </w:r>
          </w:p>
          <w:p w14:paraId="23F798AC"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апреля</w:t>
            </w:r>
          </w:p>
        </w:tc>
        <w:tc>
          <w:tcPr>
            <w:tcW w:w="1856" w:type="dxa"/>
          </w:tcPr>
          <w:p w14:paraId="6CA8B52E"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Контроль подготовленной диалогической речи и лексико -грамматических навыков. </w:t>
            </w:r>
          </w:p>
        </w:tc>
        <w:tc>
          <w:tcPr>
            <w:tcW w:w="4870" w:type="dxa"/>
          </w:tcPr>
          <w:p w14:paraId="1F3B967B"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Контролировать подготовленную диалогическую речь; развивать навыки монологической речи, познавательную деятельность уч-ся; повторить </w:t>
            </w:r>
            <w:r>
              <w:rPr>
                <w:rFonts w:ascii="Times New Roman" w:hAnsi="Times New Roman" w:cs="Times New Roman"/>
                <w:i/>
                <w:sz w:val="24"/>
                <w:szCs w:val="24"/>
                <w:lang w:val="fr-FR"/>
              </w:rPr>
              <w:t>Pass</w:t>
            </w:r>
            <w:r w:rsidRPr="006671B3">
              <w:rPr>
                <w:rFonts w:ascii="Times New Roman" w:hAnsi="Times New Roman" w:cs="Times New Roman"/>
                <w:i/>
                <w:sz w:val="24"/>
                <w:szCs w:val="24"/>
                <w:lang w:val="ru-RU"/>
              </w:rPr>
              <w:t xml:space="preserve">é </w:t>
            </w:r>
            <w:r>
              <w:rPr>
                <w:rFonts w:ascii="Times New Roman" w:hAnsi="Times New Roman" w:cs="Times New Roman"/>
                <w:i/>
                <w:sz w:val="24"/>
                <w:szCs w:val="24"/>
                <w:lang w:val="fr-FR"/>
              </w:rPr>
              <w:t>compos</w:t>
            </w:r>
            <w:r w:rsidRPr="006671B3">
              <w:rPr>
                <w:rFonts w:ascii="Times New Roman" w:hAnsi="Times New Roman" w:cs="Times New Roman"/>
                <w:i/>
                <w:sz w:val="24"/>
                <w:szCs w:val="24"/>
                <w:lang w:val="ru-RU"/>
              </w:rPr>
              <w:t>é</w:t>
            </w:r>
            <w:r w:rsidRPr="006671B3">
              <w:rPr>
                <w:rFonts w:ascii="Times New Roman" w:hAnsi="Times New Roman" w:cs="Times New Roman"/>
                <w:sz w:val="24"/>
                <w:szCs w:val="24"/>
                <w:lang w:val="ru-RU"/>
              </w:rPr>
              <w:t xml:space="preserve"> , правила образования ж.р. и мн.ч. прилагательных; воспитывать любовь и внимательное отношение к домашним животным. </w:t>
            </w:r>
          </w:p>
        </w:tc>
        <w:tc>
          <w:tcPr>
            <w:tcW w:w="2225" w:type="dxa"/>
          </w:tcPr>
          <w:p w14:paraId="4C08AE65"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Без задания</w:t>
            </w:r>
          </w:p>
        </w:tc>
        <w:tc>
          <w:tcPr>
            <w:tcW w:w="1675" w:type="dxa"/>
          </w:tcPr>
          <w:p w14:paraId="04173E00"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7A783F78" w14:textId="77777777" w:rsidTr="006671B3">
        <w:tc>
          <w:tcPr>
            <w:tcW w:w="564" w:type="dxa"/>
          </w:tcPr>
          <w:p w14:paraId="6FE6EAED"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678" w:type="dxa"/>
          </w:tcPr>
          <w:p w14:paraId="08CF6749"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319" w:type="dxa"/>
          </w:tcPr>
          <w:p w14:paraId="17B9FF43"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20</w:t>
            </w:r>
          </w:p>
          <w:p w14:paraId="5582797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апреля</w:t>
            </w:r>
          </w:p>
        </w:tc>
        <w:tc>
          <w:tcPr>
            <w:tcW w:w="1856" w:type="dxa"/>
          </w:tcPr>
          <w:p w14:paraId="097AB90E"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Конкурс команд.</w:t>
            </w:r>
          </w:p>
          <w:p w14:paraId="4419F400"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Закрепление приобретенных умений и навыков.</w:t>
            </w:r>
          </w:p>
        </w:tc>
        <w:tc>
          <w:tcPr>
            <w:tcW w:w="4870" w:type="dxa"/>
          </w:tcPr>
          <w:p w14:paraId="32B27A65"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Закрепить приобретенные навыки и умения; сделать изучение предмета более привлекательным; учить самостоятельно организовывать работу и оценивать ее.</w:t>
            </w:r>
          </w:p>
        </w:tc>
        <w:tc>
          <w:tcPr>
            <w:tcW w:w="2225" w:type="dxa"/>
          </w:tcPr>
          <w:p w14:paraId="040E38BB"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Не задано</w:t>
            </w:r>
          </w:p>
        </w:tc>
        <w:tc>
          <w:tcPr>
            <w:tcW w:w="1675" w:type="dxa"/>
          </w:tcPr>
          <w:p w14:paraId="30A30EB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2E8A4643" w14:textId="77777777" w:rsidTr="006671B3">
        <w:tc>
          <w:tcPr>
            <w:tcW w:w="564" w:type="dxa"/>
          </w:tcPr>
          <w:p w14:paraId="7227D940"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61</w:t>
            </w:r>
          </w:p>
        </w:tc>
        <w:tc>
          <w:tcPr>
            <w:tcW w:w="678" w:type="dxa"/>
          </w:tcPr>
          <w:p w14:paraId="7DC6536C"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319" w:type="dxa"/>
          </w:tcPr>
          <w:p w14:paraId="3C7B5B15"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21 апреля</w:t>
            </w:r>
          </w:p>
        </w:tc>
        <w:tc>
          <w:tcPr>
            <w:tcW w:w="1856" w:type="dxa"/>
          </w:tcPr>
          <w:p w14:paraId="6362106A" w14:textId="77777777" w:rsidR="006C3AAF" w:rsidRDefault="006671B3">
            <w:pPr>
              <w:spacing w:after="0" w:line="240" w:lineRule="auto"/>
              <w:rPr>
                <w:rFonts w:ascii="Times New Roman" w:hAnsi="Times New Roman" w:cs="Times New Roman"/>
                <w:sz w:val="24"/>
                <w:szCs w:val="24"/>
              </w:rPr>
            </w:pPr>
            <w:r w:rsidRPr="006671B3">
              <w:rPr>
                <w:rFonts w:ascii="Times New Roman" w:hAnsi="Times New Roman" w:cs="Times New Roman"/>
                <w:sz w:val="24"/>
                <w:szCs w:val="24"/>
                <w:lang w:val="ru-RU"/>
              </w:rPr>
              <w:t xml:space="preserve">Совершенствование грамматических умений и навыков. </w:t>
            </w:r>
            <w:r>
              <w:rPr>
                <w:rFonts w:ascii="Times New Roman" w:hAnsi="Times New Roman" w:cs="Times New Roman"/>
                <w:sz w:val="24"/>
                <w:szCs w:val="24"/>
              </w:rPr>
              <w:t>Образование будущего простого.</w:t>
            </w:r>
          </w:p>
        </w:tc>
        <w:tc>
          <w:tcPr>
            <w:tcW w:w="4870" w:type="dxa"/>
          </w:tcPr>
          <w:p w14:paraId="441C9FE7"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Совершенствовать грамматические умения и навыки; повысить мотивированность  деятельности уч-ся, их эмоциональный тонус; объединить личные мотивы и переживания с мотивами и переживаниями класса. </w:t>
            </w:r>
          </w:p>
        </w:tc>
        <w:tc>
          <w:tcPr>
            <w:tcW w:w="2225" w:type="dxa"/>
          </w:tcPr>
          <w:p w14:paraId="192F4241"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Домашние  чтение.</w:t>
            </w:r>
          </w:p>
        </w:tc>
        <w:tc>
          <w:tcPr>
            <w:tcW w:w="1675" w:type="dxa"/>
          </w:tcPr>
          <w:p w14:paraId="450D6937"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rsidRPr="000D70BE" w14:paraId="309B75FB" w14:textId="77777777">
        <w:tc>
          <w:tcPr>
            <w:tcW w:w="13187" w:type="dxa"/>
            <w:gridSpan w:val="7"/>
          </w:tcPr>
          <w:p w14:paraId="09B645AB" w14:textId="77777777" w:rsidR="006C3AAF" w:rsidRPr="006671B3" w:rsidRDefault="006671B3">
            <w:pPr>
              <w:spacing w:after="0" w:line="240" w:lineRule="auto"/>
              <w:jc w:val="center"/>
              <w:rPr>
                <w:rFonts w:ascii="Times New Roman" w:hAnsi="Times New Roman" w:cs="Times New Roman"/>
                <w:b/>
                <w:sz w:val="24"/>
                <w:szCs w:val="24"/>
                <w:lang w:val="ru-RU"/>
              </w:rPr>
            </w:pPr>
            <w:r w:rsidRPr="006671B3">
              <w:rPr>
                <w:rFonts w:ascii="Times New Roman" w:hAnsi="Times New Roman" w:cs="Times New Roman"/>
                <w:b/>
                <w:sz w:val="24"/>
                <w:szCs w:val="24"/>
                <w:lang w:val="ru-RU"/>
              </w:rPr>
              <w:t>Раздел 6 «В городе» . Уроки 62-68 (7 часов)</w:t>
            </w:r>
          </w:p>
        </w:tc>
      </w:tr>
      <w:tr w:rsidR="006C3AAF" w14:paraId="310761BF" w14:textId="77777777" w:rsidTr="006671B3">
        <w:tc>
          <w:tcPr>
            <w:tcW w:w="564" w:type="dxa"/>
          </w:tcPr>
          <w:p w14:paraId="5709F540"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62</w:t>
            </w:r>
          </w:p>
        </w:tc>
        <w:tc>
          <w:tcPr>
            <w:tcW w:w="678" w:type="dxa"/>
          </w:tcPr>
          <w:p w14:paraId="341274A3"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319" w:type="dxa"/>
          </w:tcPr>
          <w:p w14:paraId="431169A1"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25 апреля</w:t>
            </w:r>
          </w:p>
        </w:tc>
        <w:tc>
          <w:tcPr>
            <w:tcW w:w="1856" w:type="dxa"/>
          </w:tcPr>
          <w:p w14:paraId="0E0E2C38"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Введение и первичное закрепление новой лексики по теме «Город»</w:t>
            </w:r>
          </w:p>
        </w:tc>
        <w:tc>
          <w:tcPr>
            <w:tcW w:w="4870" w:type="dxa"/>
          </w:tcPr>
          <w:p w14:paraId="50C314F1"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Ввести и первично закрепить новую лексики по теме «Город»; развивать навыки письма, способность к языковой догадке, мыслительную деятельность; систематизировать изученную лексику; прививать уч-ся навыки работы со словарем; продолжать работу с интернационализмами.</w:t>
            </w:r>
          </w:p>
        </w:tc>
        <w:tc>
          <w:tcPr>
            <w:tcW w:w="2225" w:type="dxa"/>
          </w:tcPr>
          <w:p w14:paraId="67074F05"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Упр.11, с.153; учить новые слова.</w:t>
            </w:r>
          </w:p>
        </w:tc>
        <w:tc>
          <w:tcPr>
            <w:tcW w:w="1675" w:type="dxa"/>
          </w:tcPr>
          <w:p w14:paraId="1E6F5B1E"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536AC81C" w14:textId="77777777" w:rsidTr="006671B3">
        <w:tc>
          <w:tcPr>
            <w:tcW w:w="564" w:type="dxa"/>
          </w:tcPr>
          <w:p w14:paraId="033D99AF"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63</w:t>
            </w:r>
          </w:p>
        </w:tc>
        <w:tc>
          <w:tcPr>
            <w:tcW w:w="678" w:type="dxa"/>
          </w:tcPr>
          <w:p w14:paraId="6D3D7203"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319" w:type="dxa"/>
          </w:tcPr>
          <w:p w14:paraId="694BDA12"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28 апреля</w:t>
            </w:r>
          </w:p>
        </w:tc>
        <w:tc>
          <w:tcPr>
            <w:tcW w:w="1856" w:type="dxa"/>
          </w:tcPr>
          <w:p w14:paraId="1DF9D48F"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Развитие навыков устной монологической речи ( по </w:t>
            </w:r>
            <w:r w:rsidRPr="006671B3">
              <w:rPr>
                <w:rFonts w:ascii="Times New Roman" w:hAnsi="Times New Roman" w:cs="Times New Roman"/>
                <w:sz w:val="24"/>
                <w:szCs w:val="24"/>
                <w:lang w:val="ru-RU"/>
              </w:rPr>
              <w:lastRenderedPageBreak/>
              <w:t>опорам).</w:t>
            </w:r>
          </w:p>
        </w:tc>
        <w:tc>
          <w:tcPr>
            <w:tcW w:w="4870" w:type="dxa"/>
          </w:tcPr>
          <w:p w14:paraId="145C3AA2"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lastRenderedPageBreak/>
              <w:t xml:space="preserve">Работать над лексикой; повторить </w:t>
            </w:r>
            <w:r>
              <w:rPr>
                <w:rFonts w:ascii="Times New Roman" w:hAnsi="Times New Roman" w:cs="Times New Roman"/>
                <w:sz w:val="24"/>
                <w:szCs w:val="24"/>
              </w:rPr>
              <w:t>P</w:t>
            </w:r>
            <w:r>
              <w:rPr>
                <w:rFonts w:ascii="Times New Roman" w:hAnsi="Times New Roman" w:cs="Times New Roman"/>
                <w:sz w:val="24"/>
                <w:szCs w:val="24"/>
                <w:lang w:val="fr-FR"/>
              </w:rPr>
              <w:t>a</w:t>
            </w:r>
            <w:r>
              <w:rPr>
                <w:rFonts w:ascii="Times New Roman" w:hAnsi="Times New Roman" w:cs="Times New Roman"/>
                <w:sz w:val="24"/>
                <w:szCs w:val="24"/>
              </w:rPr>
              <w:t>ss</w:t>
            </w:r>
            <w:r w:rsidRPr="006671B3">
              <w:rPr>
                <w:rFonts w:ascii="Times New Roman" w:hAnsi="Times New Roman" w:cs="Times New Roman"/>
                <w:sz w:val="24"/>
                <w:szCs w:val="24"/>
                <w:lang w:val="ru-RU"/>
              </w:rPr>
              <w:t xml:space="preserve">é </w:t>
            </w:r>
            <w:r>
              <w:rPr>
                <w:rFonts w:ascii="Times New Roman" w:hAnsi="Times New Roman" w:cs="Times New Roman"/>
                <w:sz w:val="24"/>
                <w:szCs w:val="24"/>
                <w:lang w:val="fr-FR"/>
              </w:rPr>
              <w:t>compos</w:t>
            </w:r>
            <w:r w:rsidRPr="006671B3">
              <w:rPr>
                <w:rFonts w:ascii="Times New Roman" w:hAnsi="Times New Roman" w:cs="Times New Roman"/>
                <w:sz w:val="24"/>
                <w:szCs w:val="24"/>
                <w:lang w:val="ru-RU"/>
              </w:rPr>
              <w:t>é</w:t>
            </w:r>
            <w:r>
              <w:rPr>
                <w:rFonts w:ascii="Times New Roman" w:hAnsi="Times New Roman" w:cs="Times New Roman"/>
                <w:sz w:val="24"/>
                <w:szCs w:val="24"/>
                <w:lang w:val="fr-FR"/>
              </w:rPr>
              <w:t> </w:t>
            </w:r>
            <w:r w:rsidRPr="006671B3">
              <w:rPr>
                <w:rFonts w:ascii="Times New Roman" w:hAnsi="Times New Roman" w:cs="Times New Roman"/>
                <w:sz w:val="24"/>
                <w:szCs w:val="24"/>
                <w:lang w:val="ru-RU"/>
              </w:rPr>
              <w:t xml:space="preserve">; ввести новую лексику; Развивать навыков устной монологической речи ( по опорам); воспитывать любовь к своему </w:t>
            </w:r>
            <w:r w:rsidRPr="006671B3">
              <w:rPr>
                <w:rFonts w:ascii="Times New Roman" w:hAnsi="Times New Roman" w:cs="Times New Roman"/>
                <w:sz w:val="24"/>
                <w:szCs w:val="24"/>
                <w:lang w:val="ru-RU"/>
              </w:rPr>
              <w:lastRenderedPageBreak/>
              <w:t>городу, своей школе.</w:t>
            </w:r>
          </w:p>
        </w:tc>
        <w:tc>
          <w:tcPr>
            <w:tcW w:w="2225" w:type="dxa"/>
          </w:tcPr>
          <w:p w14:paraId="314213AC"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lastRenderedPageBreak/>
              <w:t>Упр.4,с.149; учить новые слова.</w:t>
            </w:r>
          </w:p>
        </w:tc>
        <w:tc>
          <w:tcPr>
            <w:tcW w:w="1675" w:type="dxa"/>
          </w:tcPr>
          <w:p w14:paraId="4EF97783"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21F627E5" w14:textId="77777777" w:rsidTr="006671B3">
        <w:tc>
          <w:tcPr>
            <w:tcW w:w="564" w:type="dxa"/>
          </w:tcPr>
          <w:p w14:paraId="428BCD1D"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64</w:t>
            </w:r>
          </w:p>
        </w:tc>
        <w:tc>
          <w:tcPr>
            <w:tcW w:w="678" w:type="dxa"/>
          </w:tcPr>
          <w:p w14:paraId="08489D71"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319" w:type="dxa"/>
          </w:tcPr>
          <w:p w14:paraId="64CCAB99"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4 мая</w:t>
            </w:r>
          </w:p>
        </w:tc>
        <w:tc>
          <w:tcPr>
            <w:tcW w:w="1856" w:type="dxa"/>
          </w:tcPr>
          <w:p w14:paraId="1AE00B97"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Развитие навыков устной монологической речи .</w:t>
            </w:r>
          </w:p>
        </w:tc>
        <w:tc>
          <w:tcPr>
            <w:tcW w:w="4870" w:type="dxa"/>
          </w:tcPr>
          <w:p w14:paraId="20294EC3"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Закрепить изученную лексику в речи; развивать навыки монологической речи (объяснить фразу),мыслительную деятельность, ввести новую лексику по теме «Внешность».; расширять кругозор уч-ся: познакомить с достопримечательностями Парижа.</w:t>
            </w:r>
          </w:p>
        </w:tc>
        <w:tc>
          <w:tcPr>
            <w:tcW w:w="2225" w:type="dxa"/>
          </w:tcPr>
          <w:p w14:paraId="6BBF5D70"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Упр.6,с.151; нарисовать куклу, подписав части ее тела по-франц.</w:t>
            </w:r>
          </w:p>
        </w:tc>
        <w:tc>
          <w:tcPr>
            <w:tcW w:w="1675" w:type="dxa"/>
          </w:tcPr>
          <w:p w14:paraId="27708049"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4702DBF8" w14:textId="77777777" w:rsidTr="006671B3">
        <w:tc>
          <w:tcPr>
            <w:tcW w:w="564" w:type="dxa"/>
          </w:tcPr>
          <w:p w14:paraId="7B653895"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65</w:t>
            </w:r>
          </w:p>
        </w:tc>
        <w:tc>
          <w:tcPr>
            <w:tcW w:w="678" w:type="dxa"/>
          </w:tcPr>
          <w:p w14:paraId="75389566"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319" w:type="dxa"/>
          </w:tcPr>
          <w:p w14:paraId="16C87234"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8</w:t>
            </w:r>
          </w:p>
          <w:p w14:paraId="22D1EA04"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мая</w:t>
            </w:r>
          </w:p>
        </w:tc>
        <w:tc>
          <w:tcPr>
            <w:tcW w:w="1856" w:type="dxa"/>
          </w:tcPr>
          <w:p w14:paraId="6A0B6CF9"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Контроль умений и навыков аудирования.</w:t>
            </w:r>
          </w:p>
        </w:tc>
        <w:tc>
          <w:tcPr>
            <w:tcW w:w="4870" w:type="dxa"/>
          </w:tcPr>
          <w:p w14:paraId="53607E46" w14:textId="77777777" w:rsidR="006C3AAF" w:rsidRDefault="006671B3">
            <w:pPr>
              <w:spacing w:after="0" w:line="240" w:lineRule="auto"/>
              <w:rPr>
                <w:rFonts w:ascii="Times New Roman" w:hAnsi="Times New Roman" w:cs="Times New Roman"/>
                <w:sz w:val="24"/>
                <w:szCs w:val="24"/>
              </w:rPr>
            </w:pPr>
            <w:r w:rsidRPr="006671B3">
              <w:rPr>
                <w:rFonts w:ascii="Times New Roman" w:hAnsi="Times New Roman" w:cs="Times New Roman"/>
                <w:sz w:val="24"/>
                <w:szCs w:val="24"/>
                <w:lang w:val="ru-RU"/>
              </w:rPr>
              <w:t xml:space="preserve">Обучать монологич. речи по теме «Внешность человека»; контролировать аудирование; ввести новую лексику; воспитывать доброжелат.  </w:t>
            </w:r>
            <w:r>
              <w:rPr>
                <w:rFonts w:ascii="Times New Roman" w:hAnsi="Times New Roman" w:cs="Times New Roman"/>
                <w:sz w:val="24"/>
                <w:szCs w:val="24"/>
              </w:rPr>
              <w:t>отношение друг к другу; учить отделять главное от второстепенного.</w:t>
            </w:r>
          </w:p>
        </w:tc>
        <w:tc>
          <w:tcPr>
            <w:tcW w:w="2225" w:type="dxa"/>
          </w:tcPr>
          <w:p w14:paraId="37D919E6"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Придумать и записать предложения с новыми словами; повторить </w:t>
            </w:r>
            <w:r>
              <w:rPr>
                <w:rFonts w:ascii="Times New Roman" w:hAnsi="Times New Roman" w:cs="Times New Roman"/>
                <w:sz w:val="24"/>
                <w:szCs w:val="24"/>
              </w:rPr>
              <w:t>Pass</w:t>
            </w:r>
            <w:r w:rsidRPr="006671B3">
              <w:rPr>
                <w:rFonts w:ascii="Times New Roman" w:hAnsi="Times New Roman" w:cs="Times New Roman"/>
                <w:sz w:val="24"/>
                <w:szCs w:val="24"/>
                <w:lang w:val="ru-RU"/>
              </w:rPr>
              <w:t xml:space="preserve">é </w:t>
            </w:r>
            <w:r>
              <w:rPr>
                <w:rFonts w:ascii="Times New Roman" w:hAnsi="Times New Roman" w:cs="Times New Roman"/>
                <w:sz w:val="24"/>
                <w:szCs w:val="24"/>
              </w:rPr>
              <w:t>compos</w:t>
            </w:r>
            <w:r w:rsidRPr="006671B3">
              <w:rPr>
                <w:rFonts w:ascii="Times New Roman" w:hAnsi="Times New Roman" w:cs="Times New Roman"/>
                <w:sz w:val="24"/>
                <w:szCs w:val="24"/>
                <w:lang w:val="ru-RU"/>
              </w:rPr>
              <w:t>é.</w:t>
            </w:r>
          </w:p>
        </w:tc>
        <w:tc>
          <w:tcPr>
            <w:tcW w:w="1675" w:type="dxa"/>
          </w:tcPr>
          <w:p w14:paraId="1EC3578F"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2B6FE5AE" w14:textId="77777777" w:rsidTr="006671B3">
        <w:tc>
          <w:tcPr>
            <w:tcW w:w="564" w:type="dxa"/>
          </w:tcPr>
          <w:p w14:paraId="53BD9CD3"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66</w:t>
            </w:r>
          </w:p>
        </w:tc>
        <w:tc>
          <w:tcPr>
            <w:tcW w:w="678" w:type="dxa"/>
          </w:tcPr>
          <w:p w14:paraId="2C361B6D"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319" w:type="dxa"/>
          </w:tcPr>
          <w:p w14:paraId="32C6F718"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16 мая</w:t>
            </w:r>
          </w:p>
        </w:tc>
        <w:tc>
          <w:tcPr>
            <w:tcW w:w="1856" w:type="dxa"/>
          </w:tcPr>
          <w:p w14:paraId="16022D09"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Тестирование. Контроль изученной лексики и грамматики.</w:t>
            </w:r>
          </w:p>
        </w:tc>
        <w:tc>
          <w:tcPr>
            <w:tcW w:w="4870" w:type="dxa"/>
          </w:tcPr>
          <w:p w14:paraId="6C867986"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 Контроль изученной лексики и грамматики.</w:t>
            </w:r>
          </w:p>
        </w:tc>
        <w:tc>
          <w:tcPr>
            <w:tcW w:w="2225" w:type="dxa"/>
          </w:tcPr>
          <w:p w14:paraId="7DF0FFEA"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Не задано</w:t>
            </w:r>
          </w:p>
        </w:tc>
        <w:tc>
          <w:tcPr>
            <w:tcW w:w="1675" w:type="dxa"/>
          </w:tcPr>
          <w:p w14:paraId="2196A620"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07DF6260" w14:textId="77777777" w:rsidTr="006671B3">
        <w:tc>
          <w:tcPr>
            <w:tcW w:w="564" w:type="dxa"/>
          </w:tcPr>
          <w:p w14:paraId="7ECB05B2"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67</w:t>
            </w:r>
          </w:p>
        </w:tc>
        <w:tc>
          <w:tcPr>
            <w:tcW w:w="678" w:type="dxa"/>
          </w:tcPr>
          <w:p w14:paraId="4DA6746D"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319" w:type="dxa"/>
          </w:tcPr>
          <w:p w14:paraId="05CD4FB2"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21 мая</w:t>
            </w:r>
          </w:p>
        </w:tc>
        <w:tc>
          <w:tcPr>
            <w:tcW w:w="1856" w:type="dxa"/>
          </w:tcPr>
          <w:p w14:paraId="307707D4"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Домашнее чтение.</w:t>
            </w:r>
          </w:p>
        </w:tc>
        <w:tc>
          <w:tcPr>
            <w:tcW w:w="4870" w:type="dxa"/>
          </w:tcPr>
          <w:p w14:paraId="61741147"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 xml:space="preserve">Проверка домашнего чтения .Развитие умений и навыков монолог. речи. </w:t>
            </w:r>
          </w:p>
        </w:tc>
        <w:tc>
          <w:tcPr>
            <w:tcW w:w="2225" w:type="dxa"/>
          </w:tcPr>
          <w:p w14:paraId="3CC7B2A6"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Решить и составить собственные кроссворды.</w:t>
            </w:r>
          </w:p>
        </w:tc>
        <w:tc>
          <w:tcPr>
            <w:tcW w:w="1675" w:type="dxa"/>
          </w:tcPr>
          <w:p w14:paraId="541D6CAF"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r w:rsidR="006C3AAF" w14:paraId="20961FB7" w14:textId="77777777" w:rsidTr="006671B3">
        <w:tc>
          <w:tcPr>
            <w:tcW w:w="564" w:type="dxa"/>
          </w:tcPr>
          <w:p w14:paraId="1FCDA676"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68</w:t>
            </w:r>
          </w:p>
        </w:tc>
        <w:tc>
          <w:tcPr>
            <w:tcW w:w="678" w:type="dxa"/>
          </w:tcPr>
          <w:p w14:paraId="2F77CF71"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319" w:type="dxa"/>
          </w:tcPr>
          <w:p w14:paraId="225DDBF9"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25</w:t>
            </w:r>
          </w:p>
          <w:p w14:paraId="05CCA299"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мая</w:t>
            </w:r>
          </w:p>
        </w:tc>
        <w:tc>
          <w:tcPr>
            <w:tcW w:w="1856" w:type="dxa"/>
          </w:tcPr>
          <w:p w14:paraId="16867178"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Подведение итогов года.</w:t>
            </w:r>
          </w:p>
        </w:tc>
        <w:tc>
          <w:tcPr>
            <w:tcW w:w="4870" w:type="dxa"/>
          </w:tcPr>
          <w:p w14:paraId="3EBBD0AD" w14:textId="77777777" w:rsidR="006C3AAF" w:rsidRPr="006671B3" w:rsidRDefault="006671B3">
            <w:pPr>
              <w:spacing w:after="0" w:line="240" w:lineRule="auto"/>
              <w:rPr>
                <w:rFonts w:ascii="Times New Roman" w:hAnsi="Times New Roman" w:cs="Times New Roman"/>
                <w:sz w:val="24"/>
                <w:szCs w:val="24"/>
                <w:lang w:val="ru-RU"/>
              </w:rPr>
            </w:pPr>
            <w:r w:rsidRPr="006671B3">
              <w:rPr>
                <w:rFonts w:ascii="Times New Roman" w:hAnsi="Times New Roman" w:cs="Times New Roman"/>
                <w:sz w:val="24"/>
                <w:szCs w:val="24"/>
                <w:lang w:val="ru-RU"/>
              </w:rPr>
              <w:t>Учить чтению текста с полным пониманием, работе в парах, ,контроль  навыков аудирования.</w:t>
            </w:r>
          </w:p>
        </w:tc>
        <w:tc>
          <w:tcPr>
            <w:tcW w:w="2225" w:type="dxa"/>
          </w:tcPr>
          <w:p w14:paraId="46414CA5"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Не задано</w:t>
            </w:r>
          </w:p>
        </w:tc>
        <w:tc>
          <w:tcPr>
            <w:tcW w:w="1675" w:type="dxa"/>
          </w:tcPr>
          <w:p w14:paraId="522640F0" w14:textId="77777777" w:rsidR="006C3AAF" w:rsidRDefault="006671B3">
            <w:pPr>
              <w:spacing w:after="0" w:line="240" w:lineRule="auto"/>
              <w:rPr>
                <w:rFonts w:ascii="Times New Roman" w:hAnsi="Times New Roman" w:cs="Times New Roman"/>
                <w:sz w:val="24"/>
                <w:szCs w:val="24"/>
              </w:rPr>
            </w:pPr>
            <w:r>
              <w:rPr>
                <w:rFonts w:ascii="Times New Roman" w:hAnsi="Times New Roman" w:cs="Times New Roman"/>
                <w:sz w:val="24"/>
                <w:szCs w:val="24"/>
              </w:rPr>
              <w:t>Фронт., групп., инд.</w:t>
            </w:r>
          </w:p>
        </w:tc>
      </w:tr>
    </w:tbl>
    <w:p w14:paraId="3A4B71DE" w14:textId="77777777" w:rsidR="006C3AAF" w:rsidRDefault="006C3AAF"/>
    <w:p w14:paraId="7B5C28F0" w14:textId="4F7872A7" w:rsidR="006C3AAF" w:rsidRPr="005B0EB7" w:rsidRDefault="006671B3">
      <w:pPr>
        <w:rPr>
          <w:b/>
          <w:bCs/>
          <w:sz w:val="28"/>
          <w:szCs w:val="28"/>
          <w:lang w:val="ru-RU"/>
        </w:rPr>
      </w:pPr>
      <w:r w:rsidRPr="005B0EB7">
        <w:rPr>
          <w:b/>
          <w:bCs/>
          <w:sz w:val="28"/>
          <w:szCs w:val="28"/>
          <w:lang w:val="ru-RU"/>
        </w:rPr>
        <w:t>8 Б,Г,Л,М,У</w:t>
      </w:r>
    </w:p>
    <w:p w14:paraId="26029141" w14:textId="77777777" w:rsidR="005B0EB7" w:rsidRDefault="005B0EB7" w:rsidP="005B0EB7">
      <w:pPr>
        <w:jc w:val="both"/>
      </w:pPr>
      <w:r>
        <w:t xml:space="preserve">   </w:t>
      </w:r>
    </w:p>
    <w:p w14:paraId="4B8B20DC" w14:textId="77777777" w:rsidR="005B0EB7" w:rsidRDefault="005B0EB7" w:rsidP="005B0EB7">
      <w:pPr>
        <w:pStyle w:val="1"/>
        <w:pBdr>
          <w:bottom w:val="single" w:sz="6" w:space="5" w:color="000000"/>
        </w:pBdr>
        <w:shd w:val="clear" w:color="auto" w:fill="FFFFFF"/>
        <w:spacing w:after="240" w:line="240" w:lineRule="atLeast"/>
        <w:rPr>
          <w:rFonts w:ascii="Times New Roman" w:eastAsia="LiberationSerif" w:hAnsi="Times New Roman"/>
          <w:caps/>
          <w:color w:val="000000"/>
          <w:sz w:val="24"/>
          <w:szCs w:val="24"/>
        </w:rPr>
      </w:pPr>
      <w:r>
        <w:rPr>
          <w:rFonts w:ascii="Times New Roman" w:eastAsia="LiberationSerif" w:hAnsi="Times New Roman"/>
          <w:caps/>
          <w:color w:val="000000"/>
          <w:sz w:val="24"/>
          <w:szCs w:val="24"/>
          <w:shd w:val="clear" w:color="auto" w:fill="FFFFFF"/>
        </w:rPr>
        <w:lastRenderedPageBreak/>
        <w:t>ПОУРОЧНОЕ ПЛАНИРОВАНИЕ</w:t>
      </w:r>
    </w:p>
    <w:p w14:paraId="3378853E" w14:textId="77777777" w:rsidR="005B0EB7" w:rsidRDefault="005B0EB7" w:rsidP="005B0EB7">
      <w:pPr>
        <w:jc w:val="center"/>
        <w:rPr>
          <w:b/>
        </w:rPr>
      </w:pPr>
    </w:p>
    <w:tbl>
      <w:tblPr>
        <w:tblStyle w:val="af"/>
        <w:tblW w:w="0" w:type="auto"/>
        <w:tblLook w:val="04A0" w:firstRow="1" w:lastRow="0" w:firstColumn="1" w:lastColumn="0" w:noHBand="0" w:noVBand="1"/>
      </w:tblPr>
      <w:tblGrid>
        <w:gridCol w:w="706"/>
        <w:gridCol w:w="1261"/>
        <w:gridCol w:w="3471"/>
        <w:gridCol w:w="4569"/>
        <w:gridCol w:w="2674"/>
        <w:gridCol w:w="1141"/>
      </w:tblGrid>
      <w:tr w:rsidR="005B0EB7" w14:paraId="5A63618D" w14:textId="77777777" w:rsidTr="00895582">
        <w:tc>
          <w:tcPr>
            <w:tcW w:w="0" w:type="auto"/>
            <w:gridSpan w:val="6"/>
          </w:tcPr>
          <w:p w14:paraId="319C75E3" w14:textId="77777777" w:rsidR="005B0EB7" w:rsidRDefault="005B0EB7" w:rsidP="00895582">
            <w:pPr>
              <w:rPr>
                <w:sz w:val="20"/>
                <w:szCs w:val="20"/>
              </w:rPr>
            </w:pPr>
            <w:r w:rsidRPr="00BD2B3A">
              <w:rPr>
                <w:sz w:val="20"/>
                <w:szCs w:val="20"/>
              </w:rPr>
              <w:t>Вводный кур</w:t>
            </w:r>
            <w:r>
              <w:rPr>
                <w:sz w:val="20"/>
                <w:szCs w:val="20"/>
              </w:rPr>
              <w:t xml:space="preserve">. </w:t>
            </w:r>
            <w:r w:rsidRPr="00BD2B3A">
              <w:rPr>
                <w:sz w:val="20"/>
                <w:szCs w:val="20"/>
              </w:rPr>
              <w:t>с</w:t>
            </w:r>
            <w:r>
              <w:rPr>
                <w:sz w:val="20"/>
                <w:szCs w:val="20"/>
              </w:rPr>
              <w:t>8 часов</w:t>
            </w:r>
          </w:p>
        </w:tc>
      </w:tr>
      <w:tr w:rsidR="005B0EB7" w14:paraId="0DF4726B" w14:textId="77777777" w:rsidTr="00895582">
        <w:tc>
          <w:tcPr>
            <w:tcW w:w="0" w:type="auto"/>
          </w:tcPr>
          <w:p w14:paraId="31A24121" w14:textId="77777777" w:rsidR="005B0EB7" w:rsidRDefault="005B0EB7" w:rsidP="00895582">
            <w:pPr>
              <w:rPr>
                <w:sz w:val="20"/>
                <w:szCs w:val="20"/>
              </w:rPr>
            </w:pPr>
            <w:r>
              <w:rPr>
                <w:sz w:val="20"/>
                <w:szCs w:val="20"/>
              </w:rPr>
              <w:t>№</w:t>
            </w:r>
          </w:p>
          <w:p w14:paraId="38A95FD6" w14:textId="77777777" w:rsidR="005B0EB7" w:rsidRDefault="005B0EB7" w:rsidP="00895582">
            <w:pPr>
              <w:rPr>
                <w:sz w:val="20"/>
                <w:szCs w:val="20"/>
              </w:rPr>
            </w:pPr>
            <w:r>
              <w:rPr>
                <w:sz w:val="20"/>
                <w:szCs w:val="20"/>
              </w:rPr>
              <w:t>урока</w:t>
            </w:r>
          </w:p>
        </w:tc>
        <w:tc>
          <w:tcPr>
            <w:tcW w:w="0" w:type="auto"/>
          </w:tcPr>
          <w:p w14:paraId="54CE6E35" w14:textId="77777777" w:rsidR="005B0EB7" w:rsidRDefault="005B0EB7" w:rsidP="00895582">
            <w:pPr>
              <w:rPr>
                <w:sz w:val="20"/>
                <w:szCs w:val="20"/>
              </w:rPr>
            </w:pPr>
            <w:r>
              <w:rPr>
                <w:sz w:val="20"/>
                <w:szCs w:val="20"/>
              </w:rPr>
              <w:t>Дата поведения</w:t>
            </w:r>
          </w:p>
        </w:tc>
        <w:tc>
          <w:tcPr>
            <w:tcW w:w="0" w:type="auto"/>
          </w:tcPr>
          <w:p w14:paraId="0E66BC73" w14:textId="77777777" w:rsidR="005B0EB7" w:rsidRDefault="005B0EB7" w:rsidP="00895582">
            <w:pPr>
              <w:rPr>
                <w:sz w:val="20"/>
                <w:szCs w:val="20"/>
              </w:rPr>
            </w:pPr>
            <w:r>
              <w:rPr>
                <w:sz w:val="20"/>
                <w:szCs w:val="20"/>
              </w:rPr>
              <w:t>Тема урока</w:t>
            </w:r>
          </w:p>
        </w:tc>
        <w:tc>
          <w:tcPr>
            <w:tcW w:w="0" w:type="auto"/>
          </w:tcPr>
          <w:p w14:paraId="16584F69" w14:textId="77777777" w:rsidR="005B0EB7" w:rsidRPr="005B0EB7" w:rsidRDefault="005B0EB7" w:rsidP="00895582">
            <w:pPr>
              <w:rPr>
                <w:sz w:val="20"/>
                <w:szCs w:val="20"/>
                <w:lang w:val="ru-RU"/>
              </w:rPr>
            </w:pPr>
            <w:r w:rsidRPr="005B0EB7">
              <w:rPr>
                <w:sz w:val="20"/>
                <w:szCs w:val="20"/>
                <w:lang w:val="ru-RU"/>
              </w:rPr>
              <w:t>Основные понятия, умения и навыки темы</w:t>
            </w:r>
          </w:p>
        </w:tc>
        <w:tc>
          <w:tcPr>
            <w:tcW w:w="0" w:type="auto"/>
          </w:tcPr>
          <w:p w14:paraId="54EB3B7F" w14:textId="77777777" w:rsidR="005B0EB7" w:rsidRDefault="005B0EB7" w:rsidP="00895582">
            <w:pPr>
              <w:rPr>
                <w:sz w:val="20"/>
                <w:szCs w:val="20"/>
              </w:rPr>
            </w:pPr>
            <w:r>
              <w:rPr>
                <w:sz w:val="20"/>
                <w:szCs w:val="20"/>
              </w:rPr>
              <w:t>Домашнее задание</w:t>
            </w:r>
          </w:p>
        </w:tc>
        <w:tc>
          <w:tcPr>
            <w:tcW w:w="0" w:type="auto"/>
          </w:tcPr>
          <w:p w14:paraId="5F56547F" w14:textId="77777777" w:rsidR="005B0EB7" w:rsidRDefault="005B0EB7" w:rsidP="00895582">
            <w:pPr>
              <w:rPr>
                <w:sz w:val="20"/>
                <w:szCs w:val="20"/>
              </w:rPr>
            </w:pPr>
            <w:r>
              <w:rPr>
                <w:sz w:val="20"/>
                <w:szCs w:val="20"/>
              </w:rPr>
              <w:t>Форма контроля ЗУН</w:t>
            </w:r>
          </w:p>
        </w:tc>
      </w:tr>
      <w:tr w:rsidR="005B0EB7" w14:paraId="00CC7D74" w14:textId="77777777" w:rsidTr="00895582">
        <w:tc>
          <w:tcPr>
            <w:tcW w:w="0" w:type="auto"/>
          </w:tcPr>
          <w:p w14:paraId="75D62405" w14:textId="77777777" w:rsidR="005B0EB7" w:rsidRDefault="005B0EB7" w:rsidP="00895582">
            <w:r>
              <w:t>1</w:t>
            </w:r>
          </w:p>
        </w:tc>
        <w:tc>
          <w:tcPr>
            <w:tcW w:w="0" w:type="auto"/>
          </w:tcPr>
          <w:p w14:paraId="3330DA04" w14:textId="77777777" w:rsidR="005B0EB7" w:rsidRDefault="005B0EB7" w:rsidP="00895582">
            <w:pPr>
              <w:rPr>
                <w:sz w:val="20"/>
                <w:szCs w:val="20"/>
              </w:rPr>
            </w:pPr>
            <w:r>
              <w:rPr>
                <w:sz w:val="20"/>
                <w:szCs w:val="20"/>
              </w:rPr>
              <w:t>3сентября</w:t>
            </w:r>
          </w:p>
        </w:tc>
        <w:tc>
          <w:tcPr>
            <w:tcW w:w="0" w:type="auto"/>
          </w:tcPr>
          <w:p w14:paraId="74288B37" w14:textId="77777777" w:rsidR="005B0EB7" w:rsidRPr="005B0EB7" w:rsidRDefault="005B0EB7" w:rsidP="00895582">
            <w:pPr>
              <w:rPr>
                <w:sz w:val="20"/>
                <w:szCs w:val="20"/>
                <w:lang w:val="ru-RU"/>
              </w:rPr>
            </w:pPr>
            <w:r w:rsidRPr="005B0EB7">
              <w:rPr>
                <w:sz w:val="20"/>
                <w:szCs w:val="20"/>
                <w:lang w:val="ru-RU"/>
              </w:rPr>
              <w:t>Вводный урок. Алфавит, правила чтения согласных.</w:t>
            </w:r>
          </w:p>
        </w:tc>
        <w:tc>
          <w:tcPr>
            <w:tcW w:w="0" w:type="auto"/>
          </w:tcPr>
          <w:p w14:paraId="5271ACEC" w14:textId="77777777" w:rsidR="005B0EB7" w:rsidRPr="005B0EB7" w:rsidRDefault="005B0EB7" w:rsidP="00895582">
            <w:pPr>
              <w:rPr>
                <w:sz w:val="20"/>
                <w:szCs w:val="20"/>
                <w:lang w:val="ru-RU"/>
              </w:rPr>
            </w:pPr>
            <w:r w:rsidRPr="005B0EB7">
              <w:rPr>
                <w:sz w:val="20"/>
                <w:szCs w:val="20"/>
                <w:lang w:val="ru-RU"/>
              </w:rPr>
              <w:t xml:space="preserve">Введение речевых клише для приветствия; приобщение уч-ся к культуре страны ИЯ. </w:t>
            </w:r>
          </w:p>
        </w:tc>
        <w:tc>
          <w:tcPr>
            <w:tcW w:w="0" w:type="auto"/>
          </w:tcPr>
          <w:p w14:paraId="6E03C1F5" w14:textId="77777777" w:rsidR="005B0EB7" w:rsidRDefault="005B0EB7" w:rsidP="00895582">
            <w:r>
              <w:t>Стр. 8,9. Выучить алфавит</w:t>
            </w:r>
          </w:p>
        </w:tc>
        <w:tc>
          <w:tcPr>
            <w:tcW w:w="0" w:type="auto"/>
          </w:tcPr>
          <w:p w14:paraId="2134C73F" w14:textId="77777777" w:rsidR="005B0EB7" w:rsidRDefault="005B0EB7" w:rsidP="00895582">
            <w:r>
              <w:rPr>
                <w:sz w:val="20"/>
                <w:szCs w:val="20"/>
              </w:rPr>
              <w:t>Фронт., групп.</w:t>
            </w:r>
          </w:p>
        </w:tc>
      </w:tr>
      <w:tr w:rsidR="005B0EB7" w14:paraId="103F0498" w14:textId="77777777" w:rsidTr="00895582">
        <w:tc>
          <w:tcPr>
            <w:tcW w:w="0" w:type="auto"/>
          </w:tcPr>
          <w:p w14:paraId="3FF57C25" w14:textId="77777777" w:rsidR="005B0EB7" w:rsidRDefault="005B0EB7" w:rsidP="00895582">
            <w:r>
              <w:t>2</w:t>
            </w:r>
          </w:p>
        </w:tc>
        <w:tc>
          <w:tcPr>
            <w:tcW w:w="0" w:type="auto"/>
          </w:tcPr>
          <w:p w14:paraId="47A86957" w14:textId="77777777" w:rsidR="005B0EB7" w:rsidRDefault="005B0EB7" w:rsidP="00895582">
            <w:pPr>
              <w:rPr>
                <w:sz w:val="20"/>
                <w:szCs w:val="20"/>
              </w:rPr>
            </w:pPr>
            <w:r>
              <w:rPr>
                <w:sz w:val="20"/>
                <w:szCs w:val="20"/>
              </w:rPr>
              <w:t>10 сентября</w:t>
            </w:r>
          </w:p>
        </w:tc>
        <w:tc>
          <w:tcPr>
            <w:tcW w:w="0" w:type="auto"/>
          </w:tcPr>
          <w:p w14:paraId="22DE0201" w14:textId="77777777" w:rsidR="005B0EB7" w:rsidRPr="005B0EB7" w:rsidRDefault="005B0EB7" w:rsidP="00895582">
            <w:pPr>
              <w:rPr>
                <w:sz w:val="20"/>
                <w:szCs w:val="20"/>
                <w:lang w:val="ru-RU"/>
              </w:rPr>
            </w:pPr>
            <w:r w:rsidRPr="005B0EB7">
              <w:rPr>
                <w:sz w:val="20"/>
                <w:szCs w:val="20"/>
                <w:lang w:val="ru-RU"/>
              </w:rPr>
              <w:t>Автоматизация употребления РО, введенных на уроке1</w:t>
            </w:r>
          </w:p>
        </w:tc>
        <w:tc>
          <w:tcPr>
            <w:tcW w:w="0" w:type="auto"/>
          </w:tcPr>
          <w:p w14:paraId="39FF9A35" w14:textId="77777777" w:rsidR="005B0EB7" w:rsidRPr="005B0EB7" w:rsidRDefault="005B0EB7" w:rsidP="00895582">
            <w:pPr>
              <w:rPr>
                <w:sz w:val="20"/>
                <w:szCs w:val="20"/>
                <w:lang w:val="ru-RU"/>
              </w:rPr>
            </w:pPr>
            <w:r w:rsidRPr="005B0EB7">
              <w:rPr>
                <w:sz w:val="20"/>
                <w:szCs w:val="20"/>
                <w:lang w:val="ru-RU"/>
              </w:rPr>
              <w:t xml:space="preserve">Познакомить с правилами чтения буквосочетаний </w:t>
            </w:r>
            <w:r>
              <w:rPr>
                <w:sz w:val="20"/>
                <w:szCs w:val="20"/>
                <w:lang w:val="fr-FR"/>
              </w:rPr>
              <w:t>ou</w:t>
            </w:r>
            <w:r w:rsidRPr="005B0EB7">
              <w:rPr>
                <w:sz w:val="20"/>
                <w:szCs w:val="20"/>
                <w:lang w:val="ru-RU"/>
              </w:rPr>
              <w:t xml:space="preserve">; </w:t>
            </w:r>
            <w:r>
              <w:rPr>
                <w:sz w:val="20"/>
                <w:szCs w:val="20"/>
                <w:lang w:val="fr-FR"/>
              </w:rPr>
              <w:t>on </w:t>
            </w:r>
            <w:r w:rsidRPr="005B0EB7">
              <w:rPr>
                <w:sz w:val="20"/>
                <w:szCs w:val="20"/>
                <w:lang w:val="ru-RU"/>
              </w:rPr>
              <w:t>;</w:t>
            </w:r>
            <w:r>
              <w:rPr>
                <w:sz w:val="20"/>
                <w:szCs w:val="20"/>
                <w:lang w:val="fr-FR"/>
              </w:rPr>
              <w:t>om </w:t>
            </w:r>
            <w:r w:rsidRPr="005B0EB7">
              <w:rPr>
                <w:sz w:val="20"/>
                <w:szCs w:val="20"/>
                <w:lang w:val="ru-RU"/>
              </w:rPr>
              <w:t>;</w:t>
            </w:r>
            <w:r>
              <w:rPr>
                <w:sz w:val="20"/>
                <w:szCs w:val="20"/>
              </w:rPr>
              <w:t>em</w:t>
            </w:r>
            <w:r w:rsidRPr="005B0EB7">
              <w:rPr>
                <w:sz w:val="20"/>
                <w:szCs w:val="20"/>
                <w:lang w:val="ru-RU"/>
              </w:rPr>
              <w:t xml:space="preserve">, </w:t>
            </w:r>
            <w:r>
              <w:rPr>
                <w:sz w:val="20"/>
                <w:szCs w:val="20"/>
              </w:rPr>
              <w:t>en</w:t>
            </w:r>
            <w:r w:rsidRPr="005B0EB7">
              <w:rPr>
                <w:sz w:val="20"/>
                <w:szCs w:val="20"/>
                <w:lang w:val="ru-RU"/>
              </w:rPr>
              <w:t xml:space="preserve">, </w:t>
            </w:r>
            <w:r>
              <w:rPr>
                <w:sz w:val="20"/>
                <w:szCs w:val="20"/>
              </w:rPr>
              <w:t>am</w:t>
            </w:r>
            <w:r w:rsidRPr="005B0EB7">
              <w:rPr>
                <w:sz w:val="20"/>
                <w:szCs w:val="20"/>
                <w:lang w:val="ru-RU"/>
              </w:rPr>
              <w:t>,</w:t>
            </w:r>
            <w:r>
              <w:rPr>
                <w:sz w:val="20"/>
                <w:szCs w:val="20"/>
              </w:rPr>
              <w:t>an</w:t>
            </w:r>
          </w:p>
          <w:p w14:paraId="1DCBC5C9" w14:textId="77777777" w:rsidR="005B0EB7" w:rsidRPr="005B0EB7" w:rsidRDefault="005B0EB7" w:rsidP="00895582">
            <w:pPr>
              <w:rPr>
                <w:sz w:val="20"/>
                <w:szCs w:val="20"/>
                <w:lang w:val="ru-RU"/>
              </w:rPr>
            </w:pPr>
            <w:r w:rsidRPr="005B0EB7">
              <w:rPr>
                <w:sz w:val="20"/>
                <w:szCs w:val="20"/>
                <w:lang w:val="ru-RU"/>
              </w:rPr>
              <w:t>Дать представление об артикле; формировать лингвистическую компетенцию уч-ся; развивать их аналитические способности и наблюдательность за языковыми явлениями.</w:t>
            </w:r>
          </w:p>
        </w:tc>
        <w:tc>
          <w:tcPr>
            <w:tcW w:w="0" w:type="auto"/>
          </w:tcPr>
          <w:p w14:paraId="2D6F8464" w14:textId="77777777" w:rsidR="005B0EB7" w:rsidRDefault="005B0EB7" w:rsidP="00895582">
            <w:r>
              <w:t>Стр. 1012, 13 ,14 – чтение.</w:t>
            </w:r>
          </w:p>
        </w:tc>
        <w:tc>
          <w:tcPr>
            <w:tcW w:w="0" w:type="auto"/>
          </w:tcPr>
          <w:p w14:paraId="2A36B809" w14:textId="77777777" w:rsidR="005B0EB7" w:rsidRDefault="005B0EB7" w:rsidP="00895582">
            <w:r>
              <w:rPr>
                <w:sz w:val="20"/>
                <w:szCs w:val="20"/>
              </w:rPr>
              <w:t>Фронт., групп.</w:t>
            </w:r>
          </w:p>
        </w:tc>
      </w:tr>
      <w:tr w:rsidR="005B0EB7" w14:paraId="2E824699" w14:textId="77777777" w:rsidTr="00895582">
        <w:tc>
          <w:tcPr>
            <w:tcW w:w="0" w:type="auto"/>
          </w:tcPr>
          <w:p w14:paraId="5C9FEE18" w14:textId="77777777" w:rsidR="005B0EB7" w:rsidRDefault="005B0EB7" w:rsidP="00895582">
            <w:r>
              <w:t>3</w:t>
            </w:r>
          </w:p>
        </w:tc>
        <w:tc>
          <w:tcPr>
            <w:tcW w:w="0" w:type="auto"/>
          </w:tcPr>
          <w:p w14:paraId="7E7DF55E" w14:textId="77777777" w:rsidR="005B0EB7" w:rsidRDefault="005B0EB7" w:rsidP="00895582">
            <w:r>
              <w:rPr>
                <w:sz w:val="20"/>
                <w:szCs w:val="20"/>
              </w:rPr>
              <w:t>17 сентября</w:t>
            </w:r>
          </w:p>
        </w:tc>
        <w:tc>
          <w:tcPr>
            <w:tcW w:w="0" w:type="auto"/>
          </w:tcPr>
          <w:p w14:paraId="413B1182" w14:textId="77777777" w:rsidR="005B0EB7" w:rsidRPr="005B0EB7" w:rsidRDefault="005B0EB7" w:rsidP="00895582">
            <w:pPr>
              <w:rPr>
                <w:sz w:val="20"/>
                <w:szCs w:val="20"/>
                <w:lang w:val="ru-RU"/>
              </w:rPr>
            </w:pPr>
            <w:r w:rsidRPr="005B0EB7">
              <w:rPr>
                <w:sz w:val="20"/>
                <w:szCs w:val="20"/>
                <w:lang w:val="ru-RU"/>
              </w:rPr>
              <w:t>Развивать элементарную коммуникативную компетенцию во франц. языке</w:t>
            </w:r>
          </w:p>
        </w:tc>
        <w:tc>
          <w:tcPr>
            <w:tcW w:w="0" w:type="auto"/>
          </w:tcPr>
          <w:p w14:paraId="121B7388" w14:textId="77777777" w:rsidR="005B0EB7" w:rsidRPr="005B0EB7" w:rsidRDefault="005B0EB7" w:rsidP="00895582">
            <w:pPr>
              <w:rPr>
                <w:sz w:val="20"/>
                <w:szCs w:val="20"/>
                <w:lang w:val="ru-RU"/>
              </w:rPr>
            </w:pPr>
            <w:r w:rsidRPr="005B0EB7">
              <w:rPr>
                <w:sz w:val="20"/>
                <w:szCs w:val="20"/>
                <w:lang w:val="ru-RU"/>
              </w:rPr>
              <w:t xml:space="preserve">Ввести новые речевых РО; познакомить с правилами чтения буквосочетаний  </w:t>
            </w:r>
            <w:r>
              <w:rPr>
                <w:sz w:val="20"/>
                <w:szCs w:val="20"/>
              </w:rPr>
              <w:t>au</w:t>
            </w:r>
            <w:r w:rsidRPr="005B0EB7">
              <w:rPr>
                <w:sz w:val="20"/>
                <w:szCs w:val="20"/>
                <w:lang w:val="ru-RU"/>
              </w:rPr>
              <w:t>,</w:t>
            </w:r>
            <w:r>
              <w:rPr>
                <w:sz w:val="20"/>
                <w:szCs w:val="20"/>
              </w:rPr>
              <w:t>eau</w:t>
            </w:r>
            <w:r w:rsidRPr="005B0EB7">
              <w:rPr>
                <w:sz w:val="20"/>
                <w:szCs w:val="20"/>
                <w:lang w:val="ru-RU"/>
              </w:rPr>
              <w:t xml:space="preserve">; </w:t>
            </w:r>
            <w:r>
              <w:rPr>
                <w:sz w:val="20"/>
                <w:szCs w:val="20"/>
              </w:rPr>
              <w:t>eu</w:t>
            </w:r>
            <w:r w:rsidRPr="005B0EB7">
              <w:rPr>
                <w:sz w:val="20"/>
                <w:szCs w:val="20"/>
                <w:lang w:val="ru-RU"/>
              </w:rPr>
              <w:t>,</w:t>
            </w:r>
            <w:r>
              <w:rPr>
                <w:sz w:val="20"/>
                <w:szCs w:val="20"/>
              </w:rPr>
              <w:t>oeu</w:t>
            </w:r>
            <w:r w:rsidRPr="005B0EB7">
              <w:rPr>
                <w:sz w:val="20"/>
                <w:szCs w:val="20"/>
                <w:lang w:val="ru-RU"/>
              </w:rPr>
              <w:t xml:space="preserve"> стимулировать  речемыслительную деятельность уч-ся; формировать иноязычный фонетический слух.</w:t>
            </w:r>
          </w:p>
        </w:tc>
        <w:tc>
          <w:tcPr>
            <w:tcW w:w="0" w:type="auto"/>
          </w:tcPr>
          <w:p w14:paraId="422BF0F0" w14:textId="77777777" w:rsidR="005B0EB7" w:rsidRDefault="005B0EB7" w:rsidP="00895582">
            <w:r>
              <w:t>Стр. 18,19,20,21</w:t>
            </w:r>
          </w:p>
        </w:tc>
        <w:tc>
          <w:tcPr>
            <w:tcW w:w="0" w:type="auto"/>
          </w:tcPr>
          <w:p w14:paraId="2AC6FA6F" w14:textId="77777777" w:rsidR="005B0EB7" w:rsidRDefault="005B0EB7" w:rsidP="00895582">
            <w:r>
              <w:rPr>
                <w:sz w:val="20"/>
                <w:szCs w:val="20"/>
              </w:rPr>
              <w:t>Фронт., групп.</w:t>
            </w:r>
          </w:p>
        </w:tc>
      </w:tr>
      <w:tr w:rsidR="005B0EB7" w14:paraId="45E4B342" w14:textId="77777777" w:rsidTr="00895582">
        <w:tc>
          <w:tcPr>
            <w:tcW w:w="0" w:type="auto"/>
          </w:tcPr>
          <w:p w14:paraId="56DB1FFE" w14:textId="77777777" w:rsidR="005B0EB7" w:rsidRDefault="005B0EB7" w:rsidP="00895582">
            <w:r>
              <w:t>4</w:t>
            </w:r>
          </w:p>
        </w:tc>
        <w:tc>
          <w:tcPr>
            <w:tcW w:w="0" w:type="auto"/>
          </w:tcPr>
          <w:p w14:paraId="2F6726E5" w14:textId="77777777" w:rsidR="005B0EB7" w:rsidRDefault="005B0EB7" w:rsidP="00895582">
            <w:r>
              <w:rPr>
                <w:sz w:val="20"/>
                <w:szCs w:val="20"/>
              </w:rPr>
              <w:t>24 сентября</w:t>
            </w:r>
          </w:p>
        </w:tc>
        <w:tc>
          <w:tcPr>
            <w:tcW w:w="0" w:type="auto"/>
          </w:tcPr>
          <w:p w14:paraId="234BEDF1" w14:textId="77777777" w:rsidR="005B0EB7" w:rsidRDefault="005B0EB7" w:rsidP="00895582">
            <w:pPr>
              <w:rPr>
                <w:sz w:val="20"/>
                <w:szCs w:val="20"/>
              </w:rPr>
            </w:pPr>
            <w:r>
              <w:rPr>
                <w:sz w:val="20"/>
                <w:szCs w:val="20"/>
              </w:rPr>
              <w:t>Развивать умения чтения.</w:t>
            </w:r>
          </w:p>
        </w:tc>
        <w:tc>
          <w:tcPr>
            <w:tcW w:w="0" w:type="auto"/>
          </w:tcPr>
          <w:p w14:paraId="32F40CB8" w14:textId="77777777" w:rsidR="005B0EB7" w:rsidRDefault="005B0EB7" w:rsidP="00895582">
            <w:pPr>
              <w:rPr>
                <w:sz w:val="20"/>
                <w:szCs w:val="20"/>
                <w:lang w:val="fr-FR"/>
              </w:rPr>
            </w:pPr>
            <w:r w:rsidRPr="005B0EB7">
              <w:rPr>
                <w:sz w:val="20"/>
                <w:szCs w:val="20"/>
                <w:lang w:val="ru-RU"/>
              </w:rPr>
              <w:t>Ввести</w:t>
            </w:r>
            <w:r>
              <w:rPr>
                <w:sz w:val="20"/>
                <w:szCs w:val="20"/>
                <w:lang w:val="fr-FR"/>
              </w:rPr>
              <w:t xml:space="preserve"> </w:t>
            </w:r>
            <w:r w:rsidRPr="005B0EB7">
              <w:rPr>
                <w:sz w:val="20"/>
                <w:szCs w:val="20"/>
                <w:lang w:val="ru-RU"/>
              </w:rPr>
              <w:t>вопрос</w:t>
            </w:r>
            <w:r>
              <w:rPr>
                <w:sz w:val="20"/>
                <w:szCs w:val="20"/>
                <w:lang w:val="fr-FR"/>
              </w:rPr>
              <w:t xml:space="preserve"> </w:t>
            </w:r>
            <w:r>
              <w:rPr>
                <w:i/>
                <w:sz w:val="20"/>
                <w:szCs w:val="20"/>
                <w:lang w:val="fr-FR"/>
              </w:rPr>
              <w:t>Qu</w:t>
            </w:r>
            <w:r w:rsidRPr="005B0EB7">
              <w:rPr>
                <w:i/>
                <w:sz w:val="20"/>
                <w:szCs w:val="20"/>
                <w:lang w:val="ru-RU"/>
              </w:rPr>
              <w:t>’</w:t>
            </w:r>
            <w:r>
              <w:rPr>
                <w:i/>
                <w:sz w:val="20"/>
                <w:szCs w:val="20"/>
                <w:lang w:val="fr-FR"/>
              </w:rPr>
              <w:t>est</w:t>
            </w:r>
            <w:r w:rsidRPr="005B0EB7">
              <w:rPr>
                <w:i/>
                <w:sz w:val="20"/>
                <w:szCs w:val="20"/>
                <w:lang w:val="ru-RU"/>
              </w:rPr>
              <w:t>-</w:t>
            </w:r>
            <w:r>
              <w:rPr>
                <w:i/>
                <w:sz w:val="20"/>
                <w:szCs w:val="20"/>
                <w:lang w:val="fr-FR"/>
              </w:rPr>
              <w:t>ce</w:t>
            </w:r>
            <w:r w:rsidRPr="005B0EB7">
              <w:rPr>
                <w:i/>
                <w:sz w:val="20"/>
                <w:szCs w:val="20"/>
                <w:lang w:val="ru-RU"/>
              </w:rPr>
              <w:t xml:space="preserve"> </w:t>
            </w:r>
            <w:r>
              <w:rPr>
                <w:i/>
                <w:sz w:val="20"/>
                <w:szCs w:val="20"/>
                <w:lang w:val="fr-FR"/>
              </w:rPr>
              <w:t>que</w:t>
            </w:r>
            <w:r w:rsidRPr="005B0EB7">
              <w:rPr>
                <w:i/>
                <w:sz w:val="20"/>
                <w:szCs w:val="20"/>
                <w:lang w:val="ru-RU"/>
              </w:rPr>
              <w:t xml:space="preserve"> </w:t>
            </w:r>
            <w:r>
              <w:rPr>
                <w:i/>
                <w:sz w:val="20"/>
                <w:szCs w:val="20"/>
                <w:lang w:val="fr-FR"/>
              </w:rPr>
              <w:t>c</w:t>
            </w:r>
            <w:r w:rsidRPr="005B0EB7">
              <w:rPr>
                <w:i/>
                <w:sz w:val="20"/>
                <w:szCs w:val="20"/>
                <w:lang w:val="ru-RU"/>
              </w:rPr>
              <w:t>’</w:t>
            </w:r>
            <w:r>
              <w:rPr>
                <w:i/>
                <w:sz w:val="20"/>
                <w:szCs w:val="20"/>
                <w:lang w:val="fr-FR"/>
              </w:rPr>
              <w:t>est</w:t>
            </w:r>
            <w:r w:rsidRPr="005B0EB7">
              <w:rPr>
                <w:i/>
                <w:sz w:val="20"/>
                <w:szCs w:val="20"/>
                <w:lang w:val="ru-RU"/>
              </w:rPr>
              <w:t>;</w:t>
            </w:r>
            <w:r w:rsidRPr="005B0EB7">
              <w:rPr>
                <w:sz w:val="20"/>
                <w:szCs w:val="20"/>
                <w:lang w:val="ru-RU"/>
              </w:rPr>
              <w:t xml:space="preserve"> предлог </w:t>
            </w:r>
            <w:r>
              <w:rPr>
                <w:i/>
                <w:sz w:val="20"/>
                <w:szCs w:val="20"/>
              </w:rPr>
              <w:t>de</w:t>
            </w:r>
            <w:r w:rsidRPr="005B0EB7">
              <w:rPr>
                <w:sz w:val="20"/>
                <w:szCs w:val="20"/>
                <w:lang w:val="ru-RU"/>
              </w:rPr>
              <w:t xml:space="preserve">; числительные 1-12; познакомить с правилами чтения буквосочетаниями </w:t>
            </w:r>
            <w:r>
              <w:rPr>
                <w:sz w:val="20"/>
                <w:szCs w:val="20"/>
              </w:rPr>
              <w:t>in</w:t>
            </w:r>
            <w:r w:rsidRPr="005B0EB7">
              <w:rPr>
                <w:sz w:val="20"/>
                <w:szCs w:val="20"/>
                <w:lang w:val="ru-RU"/>
              </w:rPr>
              <w:t>,</w:t>
            </w:r>
            <w:r>
              <w:rPr>
                <w:sz w:val="20"/>
                <w:szCs w:val="20"/>
              </w:rPr>
              <w:t>im</w:t>
            </w:r>
            <w:r w:rsidRPr="005B0EB7">
              <w:rPr>
                <w:sz w:val="20"/>
                <w:szCs w:val="20"/>
                <w:lang w:val="ru-RU"/>
              </w:rPr>
              <w:t xml:space="preserve">, </w:t>
            </w:r>
            <w:r>
              <w:rPr>
                <w:sz w:val="20"/>
                <w:szCs w:val="20"/>
              </w:rPr>
              <w:t>ain</w:t>
            </w:r>
            <w:r w:rsidRPr="005B0EB7">
              <w:rPr>
                <w:sz w:val="20"/>
                <w:szCs w:val="20"/>
                <w:lang w:val="ru-RU"/>
              </w:rPr>
              <w:t xml:space="preserve">, </w:t>
            </w:r>
            <w:r>
              <w:rPr>
                <w:sz w:val="20"/>
                <w:szCs w:val="20"/>
              </w:rPr>
              <w:t>ein</w:t>
            </w:r>
            <w:r w:rsidRPr="005B0EB7">
              <w:rPr>
                <w:sz w:val="20"/>
                <w:szCs w:val="20"/>
                <w:lang w:val="ru-RU"/>
              </w:rPr>
              <w:t>,</w:t>
            </w:r>
            <w:r>
              <w:rPr>
                <w:sz w:val="20"/>
                <w:szCs w:val="20"/>
              </w:rPr>
              <w:t>un</w:t>
            </w:r>
            <w:r w:rsidRPr="005B0EB7">
              <w:rPr>
                <w:sz w:val="20"/>
                <w:szCs w:val="20"/>
                <w:lang w:val="ru-RU"/>
              </w:rPr>
              <w:t>,</w:t>
            </w:r>
            <w:r>
              <w:rPr>
                <w:sz w:val="20"/>
                <w:szCs w:val="20"/>
              </w:rPr>
              <w:t>ym</w:t>
            </w:r>
            <w:r w:rsidRPr="005B0EB7">
              <w:rPr>
                <w:sz w:val="20"/>
                <w:szCs w:val="20"/>
                <w:lang w:val="ru-RU"/>
              </w:rPr>
              <w:t xml:space="preserve">, </w:t>
            </w:r>
            <w:r>
              <w:rPr>
                <w:sz w:val="20"/>
                <w:szCs w:val="20"/>
              </w:rPr>
              <w:t>ien</w:t>
            </w:r>
            <w:r w:rsidRPr="005B0EB7">
              <w:rPr>
                <w:sz w:val="20"/>
                <w:szCs w:val="20"/>
                <w:lang w:val="ru-RU"/>
              </w:rPr>
              <w:t xml:space="preserve"> </w:t>
            </w:r>
          </w:p>
        </w:tc>
        <w:tc>
          <w:tcPr>
            <w:tcW w:w="0" w:type="auto"/>
          </w:tcPr>
          <w:p w14:paraId="5798C456" w14:textId="77777777" w:rsidR="005B0EB7" w:rsidRDefault="005B0EB7" w:rsidP="00895582">
            <w:r>
              <w:t>Выучить числительные.</w:t>
            </w:r>
          </w:p>
          <w:p w14:paraId="1AB0FAC0" w14:textId="77777777" w:rsidR="005B0EB7" w:rsidRDefault="005B0EB7" w:rsidP="00895582">
            <w:r>
              <w:t xml:space="preserve"> Стр. 28,29</w:t>
            </w:r>
          </w:p>
        </w:tc>
        <w:tc>
          <w:tcPr>
            <w:tcW w:w="0" w:type="auto"/>
          </w:tcPr>
          <w:p w14:paraId="1290539F" w14:textId="77777777" w:rsidR="005B0EB7" w:rsidRDefault="005B0EB7" w:rsidP="00895582">
            <w:r>
              <w:rPr>
                <w:sz w:val="20"/>
                <w:szCs w:val="20"/>
              </w:rPr>
              <w:t>Фронт., групп., индив.</w:t>
            </w:r>
          </w:p>
        </w:tc>
      </w:tr>
      <w:tr w:rsidR="005B0EB7" w14:paraId="30118D42" w14:textId="77777777" w:rsidTr="00895582">
        <w:tc>
          <w:tcPr>
            <w:tcW w:w="0" w:type="auto"/>
          </w:tcPr>
          <w:p w14:paraId="71BDC32A" w14:textId="77777777" w:rsidR="005B0EB7" w:rsidRDefault="005B0EB7" w:rsidP="00895582">
            <w:r>
              <w:t>5</w:t>
            </w:r>
          </w:p>
        </w:tc>
        <w:tc>
          <w:tcPr>
            <w:tcW w:w="0" w:type="auto"/>
          </w:tcPr>
          <w:p w14:paraId="17F51A72" w14:textId="77777777" w:rsidR="005B0EB7" w:rsidRDefault="005B0EB7" w:rsidP="00895582">
            <w:r>
              <w:t>1октября</w:t>
            </w:r>
          </w:p>
        </w:tc>
        <w:tc>
          <w:tcPr>
            <w:tcW w:w="0" w:type="auto"/>
          </w:tcPr>
          <w:p w14:paraId="31044861" w14:textId="77777777" w:rsidR="005B0EB7" w:rsidRPr="005B0EB7" w:rsidRDefault="005B0EB7" w:rsidP="00895582">
            <w:pPr>
              <w:rPr>
                <w:sz w:val="20"/>
                <w:szCs w:val="20"/>
                <w:lang w:val="ru-RU"/>
              </w:rPr>
            </w:pPr>
            <w:r w:rsidRPr="005B0EB7">
              <w:rPr>
                <w:sz w:val="20"/>
                <w:szCs w:val="20"/>
                <w:lang w:val="ru-RU"/>
              </w:rPr>
              <w:t>Повторение изученных РО и слов.</w:t>
            </w:r>
          </w:p>
        </w:tc>
        <w:tc>
          <w:tcPr>
            <w:tcW w:w="0" w:type="auto"/>
          </w:tcPr>
          <w:p w14:paraId="0C59773A" w14:textId="77777777" w:rsidR="005B0EB7" w:rsidRPr="005B0EB7" w:rsidRDefault="005B0EB7" w:rsidP="00895582">
            <w:pPr>
              <w:rPr>
                <w:sz w:val="20"/>
                <w:szCs w:val="20"/>
                <w:lang w:val="ru-RU"/>
              </w:rPr>
            </w:pPr>
            <w:r w:rsidRPr="005B0EB7">
              <w:rPr>
                <w:sz w:val="20"/>
                <w:szCs w:val="20"/>
                <w:lang w:val="ru-RU"/>
              </w:rPr>
              <w:t xml:space="preserve">Введение новых буквосочетаний </w:t>
            </w:r>
            <w:r>
              <w:rPr>
                <w:sz w:val="20"/>
                <w:szCs w:val="20"/>
              </w:rPr>
              <w:t>oi</w:t>
            </w:r>
            <w:r w:rsidRPr="005B0EB7">
              <w:rPr>
                <w:sz w:val="20"/>
                <w:szCs w:val="20"/>
                <w:lang w:val="ru-RU"/>
              </w:rPr>
              <w:t>-</w:t>
            </w:r>
            <w:r>
              <w:rPr>
                <w:sz w:val="20"/>
                <w:szCs w:val="20"/>
              </w:rPr>
              <w:t>ui</w:t>
            </w:r>
            <w:r w:rsidRPr="005B0EB7">
              <w:rPr>
                <w:sz w:val="20"/>
                <w:szCs w:val="20"/>
                <w:lang w:val="ru-RU"/>
              </w:rPr>
              <w:t xml:space="preserve">, и слов; работать над техникой чтения; развивать обще-учебное умение списывания; всесторонне развивать уч-ся, прививать целеустремленность, </w:t>
            </w:r>
            <w:r w:rsidRPr="005B0EB7">
              <w:rPr>
                <w:sz w:val="20"/>
                <w:szCs w:val="20"/>
                <w:lang w:val="ru-RU"/>
              </w:rPr>
              <w:lastRenderedPageBreak/>
              <w:t>трудолюбие.</w:t>
            </w:r>
          </w:p>
        </w:tc>
        <w:tc>
          <w:tcPr>
            <w:tcW w:w="0" w:type="auto"/>
          </w:tcPr>
          <w:p w14:paraId="5F3F9235" w14:textId="77777777" w:rsidR="005B0EB7" w:rsidRDefault="005B0EB7" w:rsidP="00895582">
            <w:r>
              <w:lastRenderedPageBreak/>
              <w:t>Стр. 30 чтение</w:t>
            </w:r>
          </w:p>
        </w:tc>
        <w:tc>
          <w:tcPr>
            <w:tcW w:w="0" w:type="auto"/>
          </w:tcPr>
          <w:p w14:paraId="24D8E68E" w14:textId="77777777" w:rsidR="005B0EB7" w:rsidRDefault="005B0EB7" w:rsidP="00895582">
            <w:r>
              <w:rPr>
                <w:sz w:val="20"/>
                <w:szCs w:val="20"/>
              </w:rPr>
              <w:t>Фронт., групп., индив.</w:t>
            </w:r>
          </w:p>
        </w:tc>
      </w:tr>
      <w:tr w:rsidR="005B0EB7" w14:paraId="381A2F6A" w14:textId="77777777" w:rsidTr="00895582">
        <w:tc>
          <w:tcPr>
            <w:tcW w:w="0" w:type="auto"/>
          </w:tcPr>
          <w:p w14:paraId="2C64F53E" w14:textId="77777777" w:rsidR="005B0EB7" w:rsidRDefault="005B0EB7" w:rsidP="00895582">
            <w:r>
              <w:t>6</w:t>
            </w:r>
          </w:p>
        </w:tc>
        <w:tc>
          <w:tcPr>
            <w:tcW w:w="0" w:type="auto"/>
          </w:tcPr>
          <w:p w14:paraId="38212450" w14:textId="77777777" w:rsidR="005B0EB7" w:rsidRDefault="005B0EB7" w:rsidP="00895582">
            <w:r>
              <w:t>8 октября</w:t>
            </w:r>
          </w:p>
        </w:tc>
        <w:tc>
          <w:tcPr>
            <w:tcW w:w="0" w:type="auto"/>
          </w:tcPr>
          <w:p w14:paraId="6A7AF444" w14:textId="77777777" w:rsidR="005B0EB7" w:rsidRPr="005B0EB7" w:rsidRDefault="005B0EB7" w:rsidP="00895582">
            <w:pPr>
              <w:rPr>
                <w:sz w:val="20"/>
                <w:szCs w:val="20"/>
                <w:lang w:val="ru-RU"/>
              </w:rPr>
            </w:pPr>
            <w:r w:rsidRPr="005B0EB7">
              <w:rPr>
                <w:sz w:val="20"/>
                <w:szCs w:val="20"/>
                <w:lang w:val="ru-RU"/>
              </w:rPr>
              <w:t>Тренировать уч-ся в технике чтения и письменной речи.</w:t>
            </w:r>
          </w:p>
        </w:tc>
        <w:tc>
          <w:tcPr>
            <w:tcW w:w="0" w:type="auto"/>
          </w:tcPr>
          <w:p w14:paraId="09F9C16D" w14:textId="77777777" w:rsidR="005B0EB7" w:rsidRPr="005B0EB7" w:rsidRDefault="005B0EB7" w:rsidP="00895582">
            <w:pPr>
              <w:rPr>
                <w:sz w:val="20"/>
                <w:szCs w:val="20"/>
                <w:lang w:val="ru-RU"/>
              </w:rPr>
            </w:pPr>
            <w:r w:rsidRPr="005B0EB7">
              <w:rPr>
                <w:sz w:val="20"/>
                <w:szCs w:val="20"/>
                <w:lang w:val="ru-RU"/>
              </w:rPr>
              <w:t>Введение  новой лексики; повторить ЛЕ и РО по теме «Знакомство»; прививать правила хорошего тона.</w:t>
            </w:r>
          </w:p>
        </w:tc>
        <w:tc>
          <w:tcPr>
            <w:tcW w:w="0" w:type="auto"/>
          </w:tcPr>
          <w:p w14:paraId="4D7E3B94" w14:textId="77777777" w:rsidR="005B0EB7" w:rsidRDefault="005B0EB7" w:rsidP="00895582">
            <w:r>
              <w:t>Стр. 39 №5</w:t>
            </w:r>
          </w:p>
        </w:tc>
        <w:tc>
          <w:tcPr>
            <w:tcW w:w="0" w:type="auto"/>
          </w:tcPr>
          <w:p w14:paraId="7EC07374" w14:textId="77777777" w:rsidR="005B0EB7" w:rsidRDefault="005B0EB7" w:rsidP="00895582">
            <w:r>
              <w:rPr>
                <w:sz w:val="20"/>
                <w:szCs w:val="20"/>
              </w:rPr>
              <w:t>Фронт., групп., индив.</w:t>
            </w:r>
          </w:p>
        </w:tc>
      </w:tr>
      <w:tr w:rsidR="005B0EB7" w14:paraId="0ACD7066" w14:textId="77777777" w:rsidTr="00895582">
        <w:tc>
          <w:tcPr>
            <w:tcW w:w="0" w:type="auto"/>
          </w:tcPr>
          <w:p w14:paraId="5F99BC2A" w14:textId="77777777" w:rsidR="005B0EB7" w:rsidRDefault="005B0EB7" w:rsidP="00895582">
            <w:r>
              <w:t>7</w:t>
            </w:r>
          </w:p>
        </w:tc>
        <w:tc>
          <w:tcPr>
            <w:tcW w:w="0" w:type="auto"/>
          </w:tcPr>
          <w:p w14:paraId="27D47C1D" w14:textId="77777777" w:rsidR="005B0EB7" w:rsidRDefault="005B0EB7" w:rsidP="00895582">
            <w:r>
              <w:t>15 октября</w:t>
            </w:r>
          </w:p>
        </w:tc>
        <w:tc>
          <w:tcPr>
            <w:tcW w:w="0" w:type="auto"/>
          </w:tcPr>
          <w:p w14:paraId="1DAA2ABF" w14:textId="77777777" w:rsidR="005B0EB7" w:rsidRDefault="005B0EB7" w:rsidP="00895582">
            <w:pPr>
              <w:rPr>
                <w:sz w:val="20"/>
                <w:szCs w:val="20"/>
              </w:rPr>
            </w:pPr>
            <w:r>
              <w:rPr>
                <w:sz w:val="20"/>
                <w:szCs w:val="20"/>
              </w:rPr>
              <w:t>Развитие навыков чтения.</w:t>
            </w:r>
          </w:p>
        </w:tc>
        <w:tc>
          <w:tcPr>
            <w:tcW w:w="0" w:type="auto"/>
          </w:tcPr>
          <w:p w14:paraId="24369C6F" w14:textId="77777777" w:rsidR="005B0EB7" w:rsidRPr="005B0EB7" w:rsidRDefault="005B0EB7" w:rsidP="00895582">
            <w:pPr>
              <w:rPr>
                <w:sz w:val="20"/>
                <w:szCs w:val="20"/>
                <w:lang w:val="ru-RU"/>
              </w:rPr>
            </w:pPr>
            <w:r w:rsidRPr="005B0EB7">
              <w:rPr>
                <w:sz w:val="20"/>
                <w:szCs w:val="20"/>
                <w:lang w:val="ru-RU"/>
              </w:rPr>
              <w:t>правила чтения букв é</w:t>
            </w:r>
            <w:r>
              <w:rPr>
                <w:sz w:val="20"/>
                <w:szCs w:val="20"/>
              </w:rPr>
              <w:t> </w:t>
            </w:r>
            <w:r w:rsidRPr="005B0EB7">
              <w:rPr>
                <w:sz w:val="20"/>
                <w:szCs w:val="20"/>
                <w:lang w:val="ru-RU"/>
              </w:rPr>
              <w:t>;è</w:t>
            </w:r>
            <w:r>
              <w:rPr>
                <w:sz w:val="20"/>
                <w:szCs w:val="20"/>
              </w:rPr>
              <w:t> </w:t>
            </w:r>
            <w:r w:rsidRPr="005B0EB7">
              <w:rPr>
                <w:sz w:val="20"/>
                <w:szCs w:val="20"/>
                <w:lang w:val="ru-RU"/>
              </w:rPr>
              <w:t>; работать над техникой чтения.</w:t>
            </w:r>
          </w:p>
        </w:tc>
        <w:tc>
          <w:tcPr>
            <w:tcW w:w="0" w:type="auto"/>
          </w:tcPr>
          <w:p w14:paraId="5E1C06E5" w14:textId="77777777" w:rsidR="005B0EB7" w:rsidRDefault="005B0EB7" w:rsidP="00895582">
            <w:r>
              <w:t>Стр. 39 №5</w:t>
            </w:r>
          </w:p>
        </w:tc>
        <w:tc>
          <w:tcPr>
            <w:tcW w:w="0" w:type="auto"/>
          </w:tcPr>
          <w:p w14:paraId="74415E59" w14:textId="77777777" w:rsidR="005B0EB7" w:rsidRDefault="005B0EB7" w:rsidP="00895582">
            <w:r>
              <w:rPr>
                <w:sz w:val="20"/>
                <w:szCs w:val="20"/>
              </w:rPr>
              <w:t>Фронт., групп., индив.</w:t>
            </w:r>
          </w:p>
        </w:tc>
      </w:tr>
      <w:tr w:rsidR="005B0EB7" w14:paraId="336FD20A" w14:textId="77777777" w:rsidTr="00895582">
        <w:tc>
          <w:tcPr>
            <w:tcW w:w="0" w:type="auto"/>
          </w:tcPr>
          <w:p w14:paraId="065DBA79" w14:textId="77777777" w:rsidR="005B0EB7" w:rsidRDefault="005B0EB7" w:rsidP="00895582">
            <w:r>
              <w:t>8</w:t>
            </w:r>
          </w:p>
        </w:tc>
        <w:tc>
          <w:tcPr>
            <w:tcW w:w="0" w:type="auto"/>
          </w:tcPr>
          <w:p w14:paraId="54C75706" w14:textId="77777777" w:rsidR="005B0EB7" w:rsidRDefault="005B0EB7" w:rsidP="00895582">
            <w:r>
              <w:t>22 октября</w:t>
            </w:r>
          </w:p>
        </w:tc>
        <w:tc>
          <w:tcPr>
            <w:tcW w:w="0" w:type="auto"/>
          </w:tcPr>
          <w:p w14:paraId="7E625B51" w14:textId="77777777" w:rsidR="005B0EB7" w:rsidRPr="005B0EB7" w:rsidRDefault="005B0EB7" w:rsidP="00895582">
            <w:pPr>
              <w:rPr>
                <w:sz w:val="20"/>
                <w:szCs w:val="20"/>
                <w:lang w:val="ru-RU"/>
              </w:rPr>
            </w:pPr>
            <w:r w:rsidRPr="005B0EB7">
              <w:rPr>
                <w:sz w:val="20"/>
                <w:szCs w:val="20"/>
                <w:lang w:val="ru-RU"/>
              </w:rPr>
              <w:t>Неопределенный артикль, множественное число сущ.</w:t>
            </w:r>
          </w:p>
        </w:tc>
        <w:tc>
          <w:tcPr>
            <w:tcW w:w="0" w:type="auto"/>
          </w:tcPr>
          <w:p w14:paraId="1E561FF9" w14:textId="77777777" w:rsidR="005B0EB7" w:rsidRPr="005B0EB7" w:rsidRDefault="005B0EB7" w:rsidP="00895582">
            <w:pPr>
              <w:rPr>
                <w:sz w:val="20"/>
                <w:szCs w:val="20"/>
                <w:lang w:val="ru-RU"/>
              </w:rPr>
            </w:pPr>
            <w:r w:rsidRPr="005B0EB7">
              <w:rPr>
                <w:sz w:val="20"/>
                <w:szCs w:val="20"/>
                <w:lang w:val="ru-RU"/>
              </w:rPr>
              <w:t>знакомство с неопределенным артиклем, с правилом образования множественного числа существительных; развивать технику чтения; повторять формулы речь этикета; расширять  страновед. кругозор; воспитывать доброжелательное отношение друг к другу.</w:t>
            </w:r>
          </w:p>
        </w:tc>
        <w:tc>
          <w:tcPr>
            <w:tcW w:w="0" w:type="auto"/>
          </w:tcPr>
          <w:p w14:paraId="69155C83" w14:textId="77777777" w:rsidR="005B0EB7" w:rsidRDefault="005B0EB7" w:rsidP="00895582">
            <w:r>
              <w:t>Повторение правил чтения</w:t>
            </w:r>
          </w:p>
        </w:tc>
        <w:tc>
          <w:tcPr>
            <w:tcW w:w="0" w:type="auto"/>
          </w:tcPr>
          <w:p w14:paraId="738AEB3F" w14:textId="77777777" w:rsidR="005B0EB7" w:rsidRDefault="005B0EB7" w:rsidP="00895582">
            <w:r>
              <w:rPr>
                <w:sz w:val="20"/>
                <w:szCs w:val="20"/>
              </w:rPr>
              <w:t>Фронт., групп., индив.</w:t>
            </w:r>
          </w:p>
        </w:tc>
      </w:tr>
      <w:tr w:rsidR="005B0EB7" w14:paraId="2C928AF6" w14:textId="77777777" w:rsidTr="00895582">
        <w:tc>
          <w:tcPr>
            <w:tcW w:w="0" w:type="auto"/>
            <w:gridSpan w:val="6"/>
          </w:tcPr>
          <w:p w14:paraId="63D990BD" w14:textId="77777777" w:rsidR="005B0EB7" w:rsidRDefault="005B0EB7" w:rsidP="00895582">
            <w:r w:rsidRPr="005B0EB7">
              <w:rPr>
                <w:b/>
                <w:lang w:val="ru-RU"/>
              </w:rPr>
              <w:t xml:space="preserve">Раздел 1 «Жак Тардье и его семья». </w:t>
            </w:r>
            <w:r>
              <w:rPr>
                <w:b/>
              </w:rPr>
              <w:t>8 часов</w:t>
            </w:r>
          </w:p>
        </w:tc>
      </w:tr>
      <w:tr w:rsidR="005B0EB7" w14:paraId="75468B55" w14:textId="77777777" w:rsidTr="00895582">
        <w:tc>
          <w:tcPr>
            <w:tcW w:w="0" w:type="auto"/>
          </w:tcPr>
          <w:p w14:paraId="0CE9D337" w14:textId="77777777" w:rsidR="005B0EB7" w:rsidRDefault="005B0EB7" w:rsidP="00895582">
            <w:r>
              <w:t>9</w:t>
            </w:r>
          </w:p>
        </w:tc>
        <w:tc>
          <w:tcPr>
            <w:tcW w:w="0" w:type="auto"/>
          </w:tcPr>
          <w:p w14:paraId="0158A247" w14:textId="77777777" w:rsidR="005B0EB7" w:rsidRDefault="005B0EB7" w:rsidP="00895582">
            <w:r>
              <w:t>29 октября</w:t>
            </w:r>
          </w:p>
        </w:tc>
        <w:tc>
          <w:tcPr>
            <w:tcW w:w="0" w:type="auto"/>
          </w:tcPr>
          <w:p w14:paraId="4056213C" w14:textId="77777777" w:rsidR="005B0EB7" w:rsidRPr="005B0EB7" w:rsidRDefault="005B0EB7" w:rsidP="00895582">
            <w:pPr>
              <w:rPr>
                <w:sz w:val="20"/>
                <w:szCs w:val="20"/>
                <w:lang w:val="ru-RU"/>
              </w:rPr>
            </w:pPr>
            <w:r w:rsidRPr="005B0EB7">
              <w:rPr>
                <w:sz w:val="20"/>
                <w:szCs w:val="20"/>
                <w:lang w:val="ru-RU"/>
              </w:rPr>
              <w:t>Введение лексики по теме «Семья»</w:t>
            </w:r>
          </w:p>
        </w:tc>
        <w:tc>
          <w:tcPr>
            <w:tcW w:w="0" w:type="auto"/>
          </w:tcPr>
          <w:p w14:paraId="4345D16A" w14:textId="77777777" w:rsidR="005B0EB7" w:rsidRPr="005B0EB7" w:rsidRDefault="005B0EB7" w:rsidP="00895582">
            <w:pPr>
              <w:rPr>
                <w:sz w:val="20"/>
                <w:szCs w:val="20"/>
                <w:lang w:val="ru-RU"/>
              </w:rPr>
            </w:pPr>
            <w:r w:rsidRPr="005B0EB7">
              <w:rPr>
                <w:sz w:val="20"/>
                <w:szCs w:val="20"/>
                <w:lang w:val="ru-RU"/>
              </w:rPr>
              <w:t>Тренировать навыки письма и работать над техникой чтения; введение новых ЛЕ и РО;</w:t>
            </w:r>
          </w:p>
        </w:tc>
        <w:tc>
          <w:tcPr>
            <w:tcW w:w="0" w:type="auto"/>
          </w:tcPr>
          <w:p w14:paraId="687FB3E9" w14:textId="77777777" w:rsidR="005B0EB7" w:rsidRPr="005B0EB7" w:rsidRDefault="005B0EB7" w:rsidP="00895582">
            <w:pPr>
              <w:rPr>
                <w:lang w:val="ru-RU"/>
              </w:rPr>
            </w:pPr>
            <w:r w:rsidRPr="005B0EB7">
              <w:rPr>
                <w:sz w:val="20"/>
                <w:szCs w:val="20"/>
                <w:lang w:val="ru-RU"/>
              </w:rPr>
              <w:t>Учить новые слова; спряжение глагола  ê</w:t>
            </w:r>
            <w:r>
              <w:rPr>
                <w:sz w:val="20"/>
                <w:szCs w:val="20"/>
                <w:lang w:val="fr-FR"/>
              </w:rPr>
              <w:t>tre</w:t>
            </w:r>
            <w:r w:rsidRPr="005B0EB7">
              <w:rPr>
                <w:sz w:val="20"/>
                <w:szCs w:val="20"/>
                <w:lang w:val="ru-RU"/>
              </w:rPr>
              <w:t>,читать диалоги на с.43; сделать закладку со спряжением глагола.</w:t>
            </w:r>
          </w:p>
        </w:tc>
        <w:tc>
          <w:tcPr>
            <w:tcW w:w="0" w:type="auto"/>
          </w:tcPr>
          <w:p w14:paraId="0625DAC6" w14:textId="77777777" w:rsidR="005B0EB7" w:rsidRDefault="005B0EB7" w:rsidP="00895582">
            <w:r>
              <w:rPr>
                <w:sz w:val="20"/>
                <w:szCs w:val="20"/>
              </w:rPr>
              <w:t>Фронт., групп., индив.</w:t>
            </w:r>
          </w:p>
        </w:tc>
      </w:tr>
      <w:tr w:rsidR="005B0EB7" w14:paraId="125028F7" w14:textId="77777777" w:rsidTr="00895582">
        <w:tc>
          <w:tcPr>
            <w:tcW w:w="0" w:type="auto"/>
          </w:tcPr>
          <w:p w14:paraId="2E5C3EEE" w14:textId="77777777" w:rsidR="005B0EB7" w:rsidRDefault="005B0EB7" w:rsidP="00895582">
            <w:r>
              <w:t>10</w:t>
            </w:r>
          </w:p>
        </w:tc>
        <w:tc>
          <w:tcPr>
            <w:tcW w:w="0" w:type="auto"/>
          </w:tcPr>
          <w:p w14:paraId="23E6FE77" w14:textId="77777777" w:rsidR="005B0EB7" w:rsidRDefault="005B0EB7" w:rsidP="00895582">
            <w:r>
              <w:t>12 ноября</w:t>
            </w:r>
          </w:p>
        </w:tc>
        <w:tc>
          <w:tcPr>
            <w:tcW w:w="0" w:type="auto"/>
          </w:tcPr>
          <w:p w14:paraId="6FBCD213" w14:textId="77777777" w:rsidR="005B0EB7" w:rsidRPr="005B0EB7" w:rsidRDefault="005B0EB7" w:rsidP="00895582">
            <w:pPr>
              <w:rPr>
                <w:sz w:val="20"/>
                <w:szCs w:val="20"/>
                <w:lang w:val="ru-RU"/>
              </w:rPr>
            </w:pPr>
            <w:r w:rsidRPr="005B0EB7">
              <w:rPr>
                <w:sz w:val="20"/>
                <w:szCs w:val="20"/>
                <w:lang w:val="ru-RU"/>
              </w:rPr>
              <w:t>Закрепление изученной лексики. Введение глагола ê</w:t>
            </w:r>
            <w:r>
              <w:rPr>
                <w:sz w:val="20"/>
                <w:szCs w:val="20"/>
                <w:lang w:val="fr-FR"/>
              </w:rPr>
              <w:t>tre</w:t>
            </w:r>
          </w:p>
        </w:tc>
        <w:tc>
          <w:tcPr>
            <w:tcW w:w="0" w:type="auto"/>
          </w:tcPr>
          <w:p w14:paraId="39D4219B" w14:textId="77777777" w:rsidR="005B0EB7" w:rsidRPr="005B0EB7" w:rsidRDefault="005B0EB7" w:rsidP="00895582">
            <w:pPr>
              <w:rPr>
                <w:sz w:val="20"/>
                <w:szCs w:val="20"/>
                <w:lang w:val="ru-RU"/>
              </w:rPr>
            </w:pPr>
            <w:r w:rsidRPr="005B0EB7">
              <w:rPr>
                <w:sz w:val="20"/>
                <w:szCs w:val="20"/>
                <w:lang w:val="ru-RU"/>
              </w:rPr>
              <w:t>Обучение ведению кратких диалогов; учить устанавливать социал. контакты, используя речевые клише.</w:t>
            </w:r>
          </w:p>
        </w:tc>
        <w:tc>
          <w:tcPr>
            <w:tcW w:w="0" w:type="auto"/>
          </w:tcPr>
          <w:p w14:paraId="1A1A1725" w14:textId="77777777" w:rsidR="005B0EB7" w:rsidRPr="005B0EB7" w:rsidRDefault="005B0EB7" w:rsidP="00895582">
            <w:pPr>
              <w:rPr>
                <w:lang w:val="ru-RU"/>
              </w:rPr>
            </w:pPr>
            <w:r w:rsidRPr="005B0EB7">
              <w:rPr>
                <w:sz w:val="20"/>
                <w:szCs w:val="20"/>
                <w:lang w:val="ru-RU"/>
              </w:rPr>
              <w:t>Повторить глагол ê</w:t>
            </w:r>
            <w:r>
              <w:rPr>
                <w:sz w:val="20"/>
                <w:szCs w:val="20"/>
                <w:lang w:val="fr-FR"/>
              </w:rPr>
              <w:t>tre</w:t>
            </w:r>
            <w:r w:rsidRPr="005B0EB7">
              <w:rPr>
                <w:sz w:val="20"/>
                <w:szCs w:val="20"/>
                <w:lang w:val="ru-RU"/>
              </w:rPr>
              <w:t>, учить новые слова; упр.7, с.46(письменно)</w:t>
            </w:r>
          </w:p>
        </w:tc>
        <w:tc>
          <w:tcPr>
            <w:tcW w:w="0" w:type="auto"/>
          </w:tcPr>
          <w:p w14:paraId="75F6A621" w14:textId="77777777" w:rsidR="005B0EB7" w:rsidRDefault="005B0EB7" w:rsidP="00895582">
            <w:r>
              <w:rPr>
                <w:sz w:val="20"/>
                <w:szCs w:val="20"/>
              </w:rPr>
              <w:t>Фронт., групп., индив.</w:t>
            </w:r>
          </w:p>
        </w:tc>
      </w:tr>
      <w:tr w:rsidR="005B0EB7" w14:paraId="25EDEA6B" w14:textId="77777777" w:rsidTr="00895582">
        <w:tc>
          <w:tcPr>
            <w:tcW w:w="0" w:type="auto"/>
          </w:tcPr>
          <w:p w14:paraId="284051A4" w14:textId="77777777" w:rsidR="005B0EB7" w:rsidRDefault="005B0EB7" w:rsidP="00895582">
            <w:r>
              <w:t>11</w:t>
            </w:r>
          </w:p>
        </w:tc>
        <w:tc>
          <w:tcPr>
            <w:tcW w:w="0" w:type="auto"/>
          </w:tcPr>
          <w:p w14:paraId="4688C61D" w14:textId="77777777" w:rsidR="005B0EB7" w:rsidRDefault="005B0EB7" w:rsidP="00895582">
            <w:r>
              <w:t>19 ноября</w:t>
            </w:r>
          </w:p>
        </w:tc>
        <w:tc>
          <w:tcPr>
            <w:tcW w:w="0" w:type="auto"/>
          </w:tcPr>
          <w:p w14:paraId="08250F98" w14:textId="77777777" w:rsidR="005B0EB7" w:rsidRPr="005B0EB7" w:rsidRDefault="005B0EB7" w:rsidP="00895582">
            <w:pPr>
              <w:rPr>
                <w:sz w:val="20"/>
                <w:szCs w:val="20"/>
                <w:lang w:val="ru-RU"/>
              </w:rPr>
            </w:pPr>
            <w:r w:rsidRPr="005B0EB7">
              <w:rPr>
                <w:sz w:val="20"/>
                <w:szCs w:val="20"/>
                <w:lang w:val="ru-RU"/>
              </w:rPr>
              <w:t>Повторить ЛЕ по теме «Части тела», слова по теме «Семья », спряжение глагола  ê</w:t>
            </w:r>
            <w:r>
              <w:rPr>
                <w:sz w:val="20"/>
                <w:szCs w:val="20"/>
                <w:lang w:val="fr-FR"/>
              </w:rPr>
              <w:t>tre</w:t>
            </w:r>
            <w:r w:rsidRPr="005B0EB7">
              <w:rPr>
                <w:sz w:val="20"/>
                <w:szCs w:val="20"/>
                <w:lang w:val="ru-RU"/>
              </w:rPr>
              <w:t xml:space="preserve">; ввести новую лексику по теме «Цвета» ; развивать интерес уч-ся, непроизвольную память.  </w:t>
            </w:r>
          </w:p>
        </w:tc>
        <w:tc>
          <w:tcPr>
            <w:tcW w:w="0" w:type="auto"/>
          </w:tcPr>
          <w:p w14:paraId="10D3F185" w14:textId="77777777" w:rsidR="005B0EB7" w:rsidRPr="005B0EB7" w:rsidRDefault="005B0EB7" w:rsidP="00895582">
            <w:pPr>
              <w:rPr>
                <w:sz w:val="20"/>
                <w:szCs w:val="20"/>
                <w:lang w:val="ru-RU"/>
              </w:rPr>
            </w:pPr>
            <w:r w:rsidRPr="005B0EB7">
              <w:rPr>
                <w:sz w:val="20"/>
                <w:szCs w:val="20"/>
                <w:lang w:val="ru-RU"/>
              </w:rPr>
              <w:t>Развивать навыки устной речи; закрепить спряжение глагола  ê</w:t>
            </w:r>
            <w:r>
              <w:rPr>
                <w:sz w:val="20"/>
                <w:szCs w:val="20"/>
                <w:lang w:val="fr-FR"/>
              </w:rPr>
              <w:t>tre</w:t>
            </w:r>
            <w:r w:rsidRPr="005B0EB7">
              <w:rPr>
                <w:sz w:val="20"/>
                <w:szCs w:val="20"/>
                <w:lang w:val="ru-RU"/>
              </w:rPr>
              <w:t xml:space="preserve">; введение новых ЛЕ; развивать творческие способности уч-ся, непроизвольную память.  </w:t>
            </w:r>
          </w:p>
        </w:tc>
        <w:tc>
          <w:tcPr>
            <w:tcW w:w="0" w:type="auto"/>
          </w:tcPr>
          <w:p w14:paraId="2DE530BE" w14:textId="77777777" w:rsidR="005B0EB7" w:rsidRPr="005B0EB7" w:rsidRDefault="005B0EB7" w:rsidP="00895582">
            <w:pPr>
              <w:rPr>
                <w:lang w:val="ru-RU"/>
              </w:rPr>
            </w:pPr>
            <w:r w:rsidRPr="005B0EB7">
              <w:rPr>
                <w:sz w:val="20"/>
                <w:szCs w:val="20"/>
                <w:lang w:val="ru-RU"/>
              </w:rPr>
              <w:t>Учить новые слова;.цвета красок.</w:t>
            </w:r>
          </w:p>
        </w:tc>
        <w:tc>
          <w:tcPr>
            <w:tcW w:w="0" w:type="auto"/>
          </w:tcPr>
          <w:p w14:paraId="4C8BB00E" w14:textId="77777777" w:rsidR="005B0EB7" w:rsidRDefault="005B0EB7" w:rsidP="00895582">
            <w:r>
              <w:rPr>
                <w:sz w:val="20"/>
                <w:szCs w:val="20"/>
              </w:rPr>
              <w:t>Фронт., групп., индив.</w:t>
            </w:r>
          </w:p>
        </w:tc>
      </w:tr>
      <w:tr w:rsidR="005B0EB7" w14:paraId="1D2039E7" w14:textId="77777777" w:rsidTr="00895582">
        <w:tc>
          <w:tcPr>
            <w:tcW w:w="0" w:type="auto"/>
          </w:tcPr>
          <w:p w14:paraId="3346E2D7" w14:textId="77777777" w:rsidR="005B0EB7" w:rsidRDefault="005B0EB7" w:rsidP="00895582">
            <w:r>
              <w:lastRenderedPageBreak/>
              <w:t>12</w:t>
            </w:r>
          </w:p>
        </w:tc>
        <w:tc>
          <w:tcPr>
            <w:tcW w:w="0" w:type="auto"/>
          </w:tcPr>
          <w:p w14:paraId="41790F06" w14:textId="77777777" w:rsidR="005B0EB7" w:rsidRDefault="005B0EB7" w:rsidP="00895582">
            <w:r>
              <w:t>26 ноября</w:t>
            </w:r>
          </w:p>
        </w:tc>
        <w:tc>
          <w:tcPr>
            <w:tcW w:w="0" w:type="auto"/>
          </w:tcPr>
          <w:p w14:paraId="5C422681" w14:textId="77777777" w:rsidR="005B0EB7" w:rsidRPr="005B0EB7" w:rsidRDefault="005B0EB7" w:rsidP="00895582">
            <w:pPr>
              <w:rPr>
                <w:sz w:val="20"/>
                <w:szCs w:val="20"/>
                <w:lang w:val="ru-RU"/>
              </w:rPr>
            </w:pPr>
            <w:r w:rsidRPr="005B0EB7">
              <w:rPr>
                <w:sz w:val="20"/>
                <w:szCs w:val="20"/>
                <w:lang w:val="ru-RU"/>
              </w:rPr>
              <w:t xml:space="preserve">Закрепление изученной лексики ; ввести глагол </w:t>
            </w:r>
            <w:r>
              <w:rPr>
                <w:sz w:val="20"/>
                <w:szCs w:val="20"/>
              </w:rPr>
              <w:t>avoir</w:t>
            </w:r>
            <w:r w:rsidRPr="005B0EB7">
              <w:rPr>
                <w:sz w:val="20"/>
                <w:szCs w:val="20"/>
                <w:lang w:val="ru-RU"/>
              </w:rPr>
              <w:t>,; введение новых ЛЕ.</w:t>
            </w:r>
          </w:p>
        </w:tc>
        <w:tc>
          <w:tcPr>
            <w:tcW w:w="0" w:type="auto"/>
          </w:tcPr>
          <w:p w14:paraId="70CC0E15" w14:textId="77777777" w:rsidR="005B0EB7" w:rsidRPr="005B0EB7" w:rsidRDefault="005B0EB7" w:rsidP="00895582">
            <w:pPr>
              <w:rPr>
                <w:sz w:val="20"/>
                <w:szCs w:val="20"/>
                <w:lang w:val="ru-RU"/>
              </w:rPr>
            </w:pPr>
            <w:r w:rsidRPr="005B0EB7">
              <w:rPr>
                <w:sz w:val="20"/>
                <w:szCs w:val="20"/>
                <w:lang w:val="ru-RU"/>
              </w:rPr>
              <w:t>Повторить ранее изученную лексику; работать над техникой ; учить употреблять слова в речевых образцах; воспитывать любовь, уважение к младшим членам семьи.</w:t>
            </w:r>
          </w:p>
        </w:tc>
        <w:tc>
          <w:tcPr>
            <w:tcW w:w="0" w:type="auto"/>
          </w:tcPr>
          <w:p w14:paraId="5F45390F" w14:textId="77777777" w:rsidR="005B0EB7" w:rsidRDefault="005B0EB7" w:rsidP="00895582">
            <w:r>
              <w:t>Стр. 48 текст Ma petite soeur</w:t>
            </w:r>
          </w:p>
        </w:tc>
        <w:tc>
          <w:tcPr>
            <w:tcW w:w="0" w:type="auto"/>
          </w:tcPr>
          <w:p w14:paraId="7DAAD0FB" w14:textId="77777777" w:rsidR="005B0EB7" w:rsidRDefault="005B0EB7" w:rsidP="00895582">
            <w:r>
              <w:rPr>
                <w:sz w:val="20"/>
                <w:szCs w:val="20"/>
              </w:rPr>
              <w:t>Фронт., групп., индив.</w:t>
            </w:r>
          </w:p>
        </w:tc>
      </w:tr>
      <w:tr w:rsidR="005B0EB7" w14:paraId="32BA70BC" w14:textId="77777777" w:rsidTr="00895582">
        <w:tc>
          <w:tcPr>
            <w:tcW w:w="0" w:type="auto"/>
          </w:tcPr>
          <w:p w14:paraId="785A0B30" w14:textId="77777777" w:rsidR="005B0EB7" w:rsidRDefault="005B0EB7" w:rsidP="00895582">
            <w:r>
              <w:t>13</w:t>
            </w:r>
          </w:p>
        </w:tc>
        <w:tc>
          <w:tcPr>
            <w:tcW w:w="0" w:type="auto"/>
          </w:tcPr>
          <w:p w14:paraId="316C1A16" w14:textId="77777777" w:rsidR="005B0EB7" w:rsidRDefault="005B0EB7" w:rsidP="00895582">
            <w:r>
              <w:t>3 декабря</w:t>
            </w:r>
          </w:p>
        </w:tc>
        <w:tc>
          <w:tcPr>
            <w:tcW w:w="0" w:type="auto"/>
          </w:tcPr>
          <w:p w14:paraId="1B319C54" w14:textId="77777777" w:rsidR="005B0EB7" w:rsidRPr="005B0EB7" w:rsidRDefault="005B0EB7" w:rsidP="00895582">
            <w:pPr>
              <w:rPr>
                <w:sz w:val="20"/>
                <w:szCs w:val="20"/>
                <w:lang w:val="ru-RU"/>
              </w:rPr>
            </w:pPr>
            <w:r w:rsidRPr="005B0EB7">
              <w:rPr>
                <w:sz w:val="20"/>
                <w:szCs w:val="20"/>
                <w:lang w:val="ru-RU"/>
              </w:rPr>
              <w:t>Развитие умений устной монолог. речи Отрицательная форма глагола</w:t>
            </w:r>
          </w:p>
        </w:tc>
        <w:tc>
          <w:tcPr>
            <w:tcW w:w="0" w:type="auto"/>
          </w:tcPr>
          <w:p w14:paraId="5947104A" w14:textId="77777777" w:rsidR="005B0EB7" w:rsidRDefault="005B0EB7" w:rsidP="00895582">
            <w:pPr>
              <w:rPr>
                <w:sz w:val="20"/>
                <w:szCs w:val="20"/>
              </w:rPr>
            </w:pPr>
            <w:r w:rsidRPr="005B0EB7">
              <w:rPr>
                <w:sz w:val="20"/>
                <w:szCs w:val="20"/>
                <w:lang w:val="ru-RU"/>
              </w:rPr>
              <w:t xml:space="preserve">Повторить глаголы </w:t>
            </w:r>
            <w:r>
              <w:rPr>
                <w:sz w:val="20"/>
                <w:szCs w:val="20"/>
              </w:rPr>
              <w:t>avoir</w:t>
            </w:r>
            <w:r w:rsidRPr="005B0EB7">
              <w:rPr>
                <w:sz w:val="20"/>
                <w:szCs w:val="20"/>
                <w:lang w:val="ru-RU"/>
              </w:rPr>
              <w:t xml:space="preserve">  </w:t>
            </w:r>
            <w:r>
              <w:rPr>
                <w:sz w:val="20"/>
                <w:szCs w:val="20"/>
              </w:rPr>
              <w:t>etre</w:t>
            </w:r>
            <w:r w:rsidRPr="005B0EB7">
              <w:rPr>
                <w:sz w:val="20"/>
                <w:szCs w:val="20"/>
                <w:lang w:val="ru-RU"/>
              </w:rPr>
              <w:t xml:space="preserve">,учить употреблять их в устной речи; ввести отрицание и правила его употребления в уст. </w:t>
            </w:r>
            <w:r>
              <w:rPr>
                <w:sz w:val="20"/>
                <w:szCs w:val="20"/>
              </w:rPr>
              <w:t xml:space="preserve">Речи; тренировать технику письма; </w:t>
            </w:r>
          </w:p>
        </w:tc>
        <w:tc>
          <w:tcPr>
            <w:tcW w:w="0" w:type="auto"/>
          </w:tcPr>
          <w:p w14:paraId="1648D58E" w14:textId="77777777" w:rsidR="005B0EB7" w:rsidRDefault="005B0EB7" w:rsidP="00895582">
            <w:r>
              <w:t>Стр. 50 выучить спряжение глагола.№15,16</w:t>
            </w:r>
          </w:p>
        </w:tc>
        <w:tc>
          <w:tcPr>
            <w:tcW w:w="0" w:type="auto"/>
          </w:tcPr>
          <w:p w14:paraId="033566EE" w14:textId="77777777" w:rsidR="005B0EB7" w:rsidRDefault="005B0EB7" w:rsidP="00895582">
            <w:r>
              <w:rPr>
                <w:sz w:val="20"/>
                <w:szCs w:val="20"/>
              </w:rPr>
              <w:t>Фронт., групп., индив.</w:t>
            </w:r>
          </w:p>
        </w:tc>
      </w:tr>
      <w:tr w:rsidR="005B0EB7" w14:paraId="09178F74" w14:textId="77777777" w:rsidTr="00895582">
        <w:tc>
          <w:tcPr>
            <w:tcW w:w="0" w:type="auto"/>
          </w:tcPr>
          <w:p w14:paraId="35839F96" w14:textId="77777777" w:rsidR="005B0EB7" w:rsidRDefault="005B0EB7" w:rsidP="00895582">
            <w:r>
              <w:t>14</w:t>
            </w:r>
          </w:p>
        </w:tc>
        <w:tc>
          <w:tcPr>
            <w:tcW w:w="0" w:type="auto"/>
          </w:tcPr>
          <w:p w14:paraId="158E0C52" w14:textId="77777777" w:rsidR="005B0EB7" w:rsidRDefault="005B0EB7" w:rsidP="00895582">
            <w:r>
              <w:t>10 декабря</w:t>
            </w:r>
          </w:p>
        </w:tc>
        <w:tc>
          <w:tcPr>
            <w:tcW w:w="0" w:type="auto"/>
          </w:tcPr>
          <w:p w14:paraId="057B5C91" w14:textId="77777777" w:rsidR="005B0EB7" w:rsidRPr="005B0EB7" w:rsidRDefault="005B0EB7" w:rsidP="00895582">
            <w:pPr>
              <w:jc w:val="both"/>
              <w:rPr>
                <w:sz w:val="20"/>
                <w:szCs w:val="20"/>
                <w:lang w:val="ru-RU"/>
              </w:rPr>
            </w:pPr>
            <w:r w:rsidRPr="005B0EB7">
              <w:rPr>
                <w:sz w:val="20"/>
                <w:szCs w:val="20"/>
                <w:lang w:val="ru-RU"/>
              </w:rPr>
              <w:t xml:space="preserve">Вопросительные  предложения. Введение новой лексики по теме «Мой дом».   </w:t>
            </w:r>
          </w:p>
        </w:tc>
        <w:tc>
          <w:tcPr>
            <w:tcW w:w="0" w:type="auto"/>
          </w:tcPr>
          <w:p w14:paraId="689AD1AF" w14:textId="77777777" w:rsidR="005B0EB7" w:rsidRPr="005B0EB7" w:rsidRDefault="005B0EB7" w:rsidP="00895582">
            <w:pPr>
              <w:rPr>
                <w:sz w:val="20"/>
                <w:szCs w:val="20"/>
                <w:lang w:val="ru-RU"/>
              </w:rPr>
            </w:pPr>
          </w:p>
        </w:tc>
        <w:tc>
          <w:tcPr>
            <w:tcW w:w="0" w:type="auto"/>
          </w:tcPr>
          <w:p w14:paraId="166B0A75" w14:textId="77777777" w:rsidR="005B0EB7" w:rsidRPr="005B0EB7" w:rsidRDefault="005B0EB7" w:rsidP="00895582">
            <w:pPr>
              <w:rPr>
                <w:lang w:val="ru-RU"/>
              </w:rPr>
            </w:pPr>
            <w:r w:rsidRPr="005B0EB7">
              <w:rPr>
                <w:lang w:val="ru-RU"/>
              </w:rPr>
              <w:t>Выучить числительные до 30, новые слова</w:t>
            </w:r>
          </w:p>
        </w:tc>
        <w:tc>
          <w:tcPr>
            <w:tcW w:w="0" w:type="auto"/>
          </w:tcPr>
          <w:p w14:paraId="237CE2DA" w14:textId="77777777" w:rsidR="005B0EB7" w:rsidRDefault="005B0EB7" w:rsidP="00895582">
            <w:r>
              <w:rPr>
                <w:sz w:val="20"/>
                <w:szCs w:val="20"/>
              </w:rPr>
              <w:t>Фронт., групп., индив.</w:t>
            </w:r>
          </w:p>
        </w:tc>
      </w:tr>
      <w:tr w:rsidR="005B0EB7" w14:paraId="5BB78023" w14:textId="77777777" w:rsidTr="00895582">
        <w:tc>
          <w:tcPr>
            <w:tcW w:w="0" w:type="auto"/>
          </w:tcPr>
          <w:p w14:paraId="67E708D7" w14:textId="77777777" w:rsidR="005B0EB7" w:rsidRDefault="005B0EB7" w:rsidP="00895582">
            <w:r>
              <w:t>15</w:t>
            </w:r>
          </w:p>
        </w:tc>
        <w:tc>
          <w:tcPr>
            <w:tcW w:w="0" w:type="auto"/>
          </w:tcPr>
          <w:p w14:paraId="254B06AF" w14:textId="77777777" w:rsidR="005B0EB7" w:rsidRDefault="005B0EB7" w:rsidP="00895582">
            <w:r>
              <w:t>17декабря</w:t>
            </w:r>
          </w:p>
        </w:tc>
        <w:tc>
          <w:tcPr>
            <w:tcW w:w="0" w:type="auto"/>
          </w:tcPr>
          <w:p w14:paraId="4A4C349A" w14:textId="77777777" w:rsidR="005B0EB7" w:rsidRPr="005B0EB7" w:rsidRDefault="005B0EB7" w:rsidP="00895582">
            <w:pPr>
              <w:jc w:val="both"/>
              <w:rPr>
                <w:sz w:val="20"/>
                <w:szCs w:val="20"/>
                <w:lang w:val="ru-RU"/>
              </w:rPr>
            </w:pPr>
            <w:r w:rsidRPr="005B0EB7">
              <w:rPr>
                <w:sz w:val="20"/>
                <w:szCs w:val="20"/>
                <w:lang w:val="ru-RU"/>
              </w:rPr>
              <w:t>Развитие умений и навыков чтения текста.</w:t>
            </w:r>
          </w:p>
        </w:tc>
        <w:tc>
          <w:tcPr>
            <w:tcW w:w="0" w:type="auto"/>
          </w:tcPr>
          <w:p w14:paraId="688AC74B" w14:textId="77777777" w:rsidR="005B0EB7" w:rsidRPr="005B0EB7" w:rsidRDefault="005B0EB7" w:rsidP="00895582">
            <w:pPr>
              <w:rPr>
                <w:sz w:val="20"/>
                <w:szCs w:val="20"/>
                <w:lang w:val="ru-RU"/>
              </w:rPr>
            </w:pPr>
            <w:r w:rsidRPr="005B0EB7">
              <w:rPr>
                <w:sz w:val="20"/>
                <w:szCs w:val="20"/>
                <w:lang w:val="ru-RU"/>
              </w:rPr>
              <w:t>Познакомить с правилами спряжения глаголов 1-й группы; познакомить с образованием повели-тельного наклонения;</w:t>
            </w:r>
          </w:p>
        </w:tc>
        <w:tc>
          <w:tcPr>
            <w:tcW w:w="0" w:type="auto"/>
          </w:tcPr>
          <w:p w14:paraId="2F0C6FCC" w14:textId="77777777" w:rsidR="005B0EB7" w:rsidRDefault="005B0EB7" w:rsidP="00895582">
            <w:r>
              <w:t>Стр. 59текст</w:t>
            </w:r>
          </w:p>
        </w:tc>
        <w:tc>
          <w:tcPr>
            <w:tcW w:w="0" w:type="auto"/>
          </w:tcPr>
          <w:p w14:paraId="0B29C000" w14:textId="77777777" w:rsidR="005B0EB7" w:rsidRDefault="005B0EB7" w:rsidP="00895582">
            <w:r>
              <w:rPr>
                <w:sz w:val="20"/>
                <w:szCs w:val="20"/>
              </w:rPr>
              <w:t>Фронт., групп., индив.</w:t>
            </w:r>
          </w:p>
        </w:tc>
      </w:tr>
      <w:tr w:rsidR="005B0EB7" w14:paraId="50F8746B" w14:textId="77777777" w:rsidTr="00895582">
        <w:tc>
          <w:tcPr>
            <w:tcW w:w="0" w:type="auto"/>
          </w:tcPr>
          <w:p w14:paraId="29BBAB23" w14:textId="77777777" w:rsidR="005B0EB7" w:rsidRDefault="005B0EB7" w:rsidP="00895582">
            <w:r>
              <w:t>16</w:t>
            </w:r>
          </w:p>
        </w:tc>
        <w:tc>
          <w:tcPr>
            <w:tcW w:w="0" w:type="auto"/>
          </w:tcPr>
          <w:p w14:paraId="1FA13130" w14:textId="77777777" w:rsidR="005B0EB7" w:rsidRDefault="005B0EB7" w:rsidP="00895582">
            <w:r>
              <w:t>24 декабря</w:t>
            </w:r>
          </w:p>
        </w:tc>
        <w:tc>
          <w:tcPr>
            <w:tcW w:w="0" w:type="auto"/>
          </w:tcPr>
          <w:p w14:paraId="05E8BF41" w14:textId="77777777" w:rsidR="005B0EB7" w:rsidRPr="005B0EB7" w:rsidRDefault="005B0EB7" w:rsidP="00895582">
            <w:pPr>
              <w:jc w:val="center"/>
              <w:rPr>
                <w:sz w:val="20"/>
                <w:szCs w:val="20"/>
                <w:lang w:val="ru-RU"/>
              </w:rPr>
            </w:pPr>
            <w:r w:rsidRPr="005B0EB7">
              <w:rPr>
                <w:sz w:val="20"/>
                <w:szCs w:val="20"/>
                <w:lang w:val="ru-RU"/>
              </w:rPr>
              <w:t xml:space="preserve">Развитие умений и навыков монологической речи.  </w:t>
            </w:r>
          </w:p>
        </w:tc>
        <w:tc>
          <w:tcPr>
            <w:tcW w:w="0" w:type="auto"/>
          </w:tcPr>
          <w:p w14:paraId="4CFDD8A9" w14:textId="77777777" w:rsidR="005B0EB7" w:rsidRPr="005B0EB7" w:rsidRDefault="005B0EB7" w:rsidP="00895582">
            <w:pPr>
              <w:rPr>
                <w:sz w:val="20"/>
                <w:szCs w:val="20"/>
                <w:lang w:val="ru-RU"/>
              </w:rPr>
            </w:pPr>
            <w:r w:rsidRPr="005B0EB7">
              <w:rPr>
                <w:sz w:val="20"/>
                <w:szCs w:val="20"/>
                <w:lang w:val="ru-RU"/>
              </w:rPr>
              <w:t xml:space="preserve">Повторить спряжение глаголов 1-й гр.; </w:t>
            </w:r>
          </w:p>
        </w:tc>
        <w:tc>
          <w:tcPr>
            <w:tcW w:w="0" w:type="auto"/>
          </w:tcPr>
          <w:p w14:paraId="416DA023" w14:textId="77777777" w:rsidR="005B0EB7" w:rsidRPr="005B0EB7" w:rsidRDefault="005B0EB7" w:rsidP="00895582">
            <w:pPr>
              <w:rPr>
                <w:lang w:val="ru-RU"/>
              </w:rPr>
            </w:pPr>
            <w:r w:rsidRPr="005B0EB7">
              <w:rPr>
                <w:lang w:val="ru-RU"/>
              </w:rPr>
              <w:t>Рассказ о своей семье устно</w:t>
            </w:r>
          </w:p>
        </w:tc>
        <w:tc>
          <w:tcPr>
            <w:tcW w:w="0" w:type="auto"/>
          </w:tcPr>
          <w:p w14:paraId="25A54944" w14:textId="77777777" w:rsidR="005B0EB7" w:rsidRDefault="005B0EB7" w:rsidP="00895582">
            <w:r>
              <w:rPr>
                <w:sz w:val="20"/>
                <w:szCs w:val="20"/>
              </w:rPr>
              <w:t>Фронт., групп., индив.</w:t>
            </w:r>
          </w:p>
        </w:tc>
      </w:tr>
      <w:tr w:rsidR="005B0EB7" w14:paraId="4B1A2397" w14:textId="77777777" w:rsidTr="00895582">
        <w:tc>
          <w:tcPr>
            <w:tcW w:w="0" w:type="auto"/>
            <w:gridSpan w:val="6"/>
          </w:tcPr>
          <w:p w14:paraId="669707FB" w14:textId="77777777" w:rsidR="005B0EB7" w:rsidRPr="00BD2B3A" w:rsidRDefault="005B0EB7" w:rsidP="00895582">
            <w:pPr>
              <w:rPr>
                <w:b/>
                <w:bCs/>
                <w:sz w:val="24"/>
                <w:szCs w:val="24"/>
              </w:rPr>
            </w:pPr>
            <w:r w:rsidRPr="005B0EB7">
              <w:rPr>
                <w:b/>
                <w:bCs/>
                <w:sz w:val="24"/>
                <w:szCs w:val="24"/>
                <w:lang w:val="ru-RU"/>
              </w:rPr>
              <w:t xml:space="preserve">Раздел 2 «Звонит звонок на урок». </w:t>
            </w:r>
            <w:r>
              <w:rPr>
                <w:b/>
                <w:bCs/>
                <w:sz w:val="24"/>
                <w:szCs w:val="24"/>
              </w:rPr>
              <w:t>8 часов</w:t>
            </w:r>
          </w:p>
        </w:tc>
      </w:tr>
      <w:tr w:rsidR="005B0EB7" w14:paraId="5E20CF72" w14:textId="77777777" w:rsidTr="00895582">
        <w:tc>
          <w:tcPr>
            <w:tcW w:w="0" w:type="auto"/>
          </w:tcPr>
          <w:p w14:paraId="44D437EA" w14:textId="77777777" w:rsidR="005B0EB7" w:rsidRDefault="005B0EB7" w:rsidP="00895582">
            <w:r>
              <w:t>17</w:t>
            </w:r>
          </w:p>
        </w:tc>
        <w:tc>
          <w:tcPr>
            <w:tcW w:w="0" w:type="auto"/>
          </w:tcPr>
          <w:p w14:paraId="1C71E09B" w14:textId="77777777" w:rsidR="005B0EB7" w:rsidRDefault="005B0EB7" w:rsidP="00895582">
            <w:r>
              <w:t>15января</w:t>
            </w:r>
          </w:p>
        </w:tc>
        <w:tc>
          <w:tcPr>
            <w:tcW w:w="0" w:type="auto"/>
          </w:tcPr>
          <w:p w14:paraId="57C2508E" w14:textId="77777777" w:rsidR="005B0EB7" w:rsidRDefault="005B0EB7" w:rsidP="00895582">
            <w:pPr>
              <w:jc w:val="both"/>
              <w:rPr>
                <w:sz w:val="20"/>
                <w:szCs w:val="20"/>
              </w:rPr>
            </w:pPr>
            <w:r w:rsidRPr="005B0EB7">
              <w:rPr>
                <w:sz w:val="20"/>
                <w:szCs w:val="20"/>
                <w:lang w:val="ru-RU"/>
              </w:rPr>
              <w:t xml:space="preserve">Введение и первичное закрепление новой лексики по теме «Дни недели. </w:t>
            </w:r>
            <w:r>
              <w:rPr>
                <w:sz w:val="20"/>
                <w:szCs w:val="20"/>
              </w:rPr>
              <w:t>Который час?».</w:t>
            </w:r>
          </w:p>
        </w:tc>
        <w:tc>
          <w:tcPr>
            <w:tcW w:w="0" w:type="auto"/>
          </w:tcPr>
          <w:p w14:paraId="549944E8" w14:textId="77777777" w:rsidR="005B0EB7" w:rsidRPr="005B0EB7" w:rsidRDefault="005B0EB7" w:rsidP="00895582">
            <w:pPr>
              <w:rPr>
                <w:lang w:val="ru-RU"/>
              </w:rPr>
            </w:pPr>
            <w:r w:rsidRPr="005B0EB7">
              <w:rPr>
                <w:sz w:val="20"/>
                <w:szCs w:val="20"/>
                <w:lang w:val="ru-RU"/>
              </w:rPr>
              <w:t>Ввести новую лексику по теме ««Дни недели. Который час?».»; учить употреблять слова в речевых оборотах;</w:t>
            </w:r>
          </w:p>
        </w:tc>
        <w:tc>
          <w:tcPr>
            <w:tcW w:w="0" w:type="auto"/>
          </w:tcPr>
          <w:p w14:paraId="16F552A6" w14:textId="77777777" w:rsidR="005B0EB7" w:rsidRPr="005B0EB7" w:rsidRDefault="005B0EB7" w:rsidP="00895582">
            <w:pPr>
              <w:rPr>
                <w:lang w:val="ru-RU"/>
              </w:rPr>
            </w:pPr>
            <w:r w:rsidRPr="005B0EB7">
              <w:rPr>
                <w:sz w:val="20"/>
                <w:szCs w:val="20"/>
                <w:lang w:val="ru-RU"/>
              </w:rPr>
              <w:t>Учить новые  слова, упр.4, с.64.</w:t>
            </w:r>
          </w:p>
        </w:tc>
        <w:tc>
          <w:tcPr>
            <w:tcW w:w="0" w:type="auto"/>
          </w:tcPr>
          <w:p w14:paraId="5C706007" w14:textId="77777777" w:rsidR="005B0EB7" w:rsidRDefault="005B0EB7" w:rsidP="00895582">
            <w:r>
              <w:rPr>
                <w:sz w:val="20"/>
                <w:szCs w:val="20"/>
              </w:rPr>
              <w:t>Фронт., групп., индив.</w:t>
            </w:r>
          </w:p>
        </w:tc>
      </w:tr>
      <w:tr w:rsidR="005B0EB7" w14:paraId="7ED7071A" w14:textId="77777777" w:rsidTr="00895582">
        <w:tc>
          <w:tcPr>
            <w:tcW w:w="0" w:type="auto"/>
          </w:tcPr>
          <w:p w14:paraId="2BC33FA0" w14:textId="77777777" w:rsidR="005B0EB7" w:rsidRDefault="005B0EB7" w:rsidP="00895582">
            <w:r>
              <w:t>18</w:t>
            </w:r>
          </w:p>
        </w:tc>
        <w:tc>
          <w:tcPr>
            <w:tcW w:w="0" w:type="auto"/>
          </w:tcPr>
          <w:p w14:paraId="7C6CB696" w14:textId="77777777" w:rsidR="005B0EB7" w:rsidRDefault="005B0EB7" w:rsidP="00895582">
            <w:r>
              <w:t>22 января</w:t>
            </w:r>
          </w:p>
        </w:tc>
        <w:tc>
          <w:tcPr>
            <w:tcW w:w="0" w:type="auto"/>
          </w:tcPr>
          <w:p w14:paraId="71A5940C" w14:textId="77777777" w:rsidR="005B0EB7" w:rsidRDefault="005B0EB7" w:rsidP="00895582">
            <w:pPr>
              <w:jc w:val="both"/>
              <w:rPr>
                <w:sz w:val="20"/>
                <w:szCs w:val="20"/>
              </w:rPr>
            </w:pPr>
            <w:r>
              <w:rPr>
                <w:sz w:val="20"/>
                <w:szCs w:val="20"/>
              </w:rPr>
              <w:t>Числительные до 30.</w:t>
            </w:r>
          </w:p>
        </w:tc>
        <w:tc>
          <w:tcPr>
            <w:tcW w:w="0" w:type="auto"/>
          </w:tcPr>
          <w:p w14:paraId="782D7E6D" w14:textId="77777777" w:rsidR="005B0EB7" w:rsidRDefault="005B0EB7" w:rsidP="00895582">
            <w:r w:rsidRPr="005B0EB7">
              <w:rPr>
                <w:sz w:val="20"/>
                <w:szCs w:val="20"/>
                <w:lang w:val="ru-RU"/>
              </w:rPr>
              <w:t>Ввести новую лексику по теме «Школа»; учить употреблять слова в речевых оборотах</w:t>
            </w:r>
            <w:r w:rsidRPr="005B0EB7">
              <w:rPr>
                <w:lang w:val="ru-RU"/>
              </w:rPr>
              <w:t xml:space="preserve"> </w:t>
            </w:r>
            <w:r w:rsidRPr="005B0EB7">
              <w:rPr>
                <w:sz w:val="20"/>
                <w:szCs w:val="20"/>
                <w:lang w:val="ru-RU"/>
              </w:rPr>
              <w:t xml:space="preserve">Ввести новые РО по теме часы. </w:t>
            </w:r>
            <w:r w:rsidRPr="00B82333">
              <w:rPr>
                <w:sz w:val="20"/>
                <w:szCs w:val="20"/>
              </w:rPr>
              <w:t xml:space="preserve">Ввести числит. 13-30 </w:t>
            </w:r>
          </w:p>
        </w:tc>
        <w:tc>
          <w:tcPr>
            <w:tcW w:w="0" w:type="auto"/>
          </w:tcPr>
          <w:p w14:paraId="0458155C" w14:textId="77777777" w:rsidR="005B0EB7" w:rsidRPr="005B0EB7" w:rsidRDefault="005B0EB7" w:rsidP="00895582">
            <w:pPr>
              <w:rPr>
                <w:lang w:val="ru-RU"/>
              </w:rPr>
            </w:pPr>
            <w:r w:rsidRPr="005B0EB7">
              <w:rPr>
                <w:sz w:val="20"/>
                <w:szCs w:val="20"/>
                <w:lang w:val="ru-RU"/>
              </w:rPr>
              <w:t>Выучить правила на с.66-67; упр6, с.67.</w:t>
            </w:r>
          </w:p>
        </w:tc>
        <w:tc>
          <w:tcPr>
            <w:tcW w:w="0" w:type="auto"/>
          </w:tcPr>
          <w:p w14:paraId="42382457" w14:textId="77777777" w:rsidR="005B0EB7" w:rsidRDefault="005B0EB7" w:rsidP="00895582">
            <w:r>
              <w:rPr>
                <w:sz w:val="20"/>
                <w:szCs w:val="20"/>
              </w:rPr>
              <w:t>Фронт., групп., индив.</w:t>
            </w:r>
          </w:p>
        </w:tc>
      </w:tr>
      <w:tr w:rsidR="005B0EB7" w14:paraId="0B3660DE" w14:textId="77777777" w:rsidTr="00895582">
        <w:tc>
          <w:tcPr>
            <w:tcW w:w="0" w:type="auto"/>
          </w:tcPr>
          <w:p w14:paraId="1A38670F" w14:textId="77777777" w:rsidR="005B0EB7" w:rsidRDefault="005B0EB7" w:rsidP="00895582">
            <w:r>
              <w:t>19</w:t>
            </w:r>
          </w:p>
        </w:tc>
        <w:tc>
          <w:tcPr>
            <w:tcW w:w="0" w:type="auto"/>
          </w:tcPr>
          <w:p w14:paraId="00D6729C" w14:textId="77777777" w:rsidR="005B0EB7" w:rsidRDefault="005B0EB7" w:rsidP="00895582">
            <w:r>
              <w:t>29 января</w:t>
            </w:r>
          </w:p>
        </w:tc>
        <w:tc>
          <w:tcPr>
            <w:tcW w:w="0" w:type="auto"/>
          </w:tcPr>
          <w:p w14:paraId="3DF77B13" w14:textId="77777777" w:rsidR="005B0EB7" w:rsidRPr="003037C8" w:rsidRDefault="005B0EB7" w:rsidP="00895582">
            <w:pPr>
              <w:jc w:val="both"/>
              <w:rPr>
                <w:sz w:val="20"/>
                <w:szCs w:val="20"/>
              </w:rPr>
            </w:pPr>
            <w:r>
              <w:rPr>
                <w:sz w:val="20"/>
                <w:szCs w:val="20"/>
              </w:rPr>
              <w:t xml:space="preserve">Спряжение глагола prendre </w:t>
            </w:r>
          </w:p>
        </w:tc>
        <w:tc>
          <w:tcPr>
            <w:tcW w:w="0" w:type="auto"/>
          </w:tcPr>
          <w:p w14:paraId="5A396EC7" w14:textId="77777777" w:rsidR="005B0EB7" w:rsidRPr="005B0EB7" w:rsidRDefault="005B0EB7" w:rsidP="00895582">
            <w:pPr>
              <w:rPr>
                <w:lang w:val="ru-RU"/>
              </w:rPr>
            </w:pPr>
            <w:r w:rsidRPr="005B0EB7">
              <w:rPr>
                <w:lang w:val="ru-RU"/>
              </w:rPr>
              <w:t>Повторить изученную лексику Настоящее время глаголов 1 группы</w:t>
            </w:r>
          </w:p>
        </w:tc>
        <w:tc>
          <w:tcPr>
            <w:tcW w:w="0" w:type="auto"/>
          </w:tcPr>
          <w:p w14:paraId="685BBCA8" w14:textId="77777777" w:rsidR="005B0EB7" w:rsidRDefault="005B0EB7" w:rsidP="00895582">
            <w:r>
              <w:t>Стр. 69 №10</w:t>
            </w:r>
          </w:p>
        </w:tc>
        <w:tc>
          <w:tcPr>
            <w:tcW w:w="0" w:type="auto"/>
          </w:tcPr>
          <w:p w14:paraId="2261563F" w14:textId="77777777" w:rsidR="005B0EB7" w:rsidRDefault="005B0EB7" w:rsidP="00895582">
            <w:r>
              <w:rPr>
                <w:sz w:val="20"/>
                <w:szCs w:val="20"/>
              </w:rPr>
              <w:t>Фронт., групп., индив.</w:t>
            </w:r>
          </w:p>
        </w:tc>
      </w:tr>
      <w:tr w:rsidR="005B0EB7" w14:paraId="44076FA6" w14:textId="77777777" w:rsidTr="00895582">
        <w:tc>
          <w:tcPr>
            <w:tcW w:w="0" w:type="auto"/>
          </w:tcPr>
          <w:p w14:paraId="402EDE0B" w14:textId="77777777" w:rsidR="005B0EB7" w:rsidRDefault="005B0EB7" w:rsidP="00895582">
            <w:r>
              <w:lastRenderedPageBreak/>
              <w:t>20</w:t>
            </w:r>
          </w:p>
        </w:tc>
        <w:tc>
          <w:tcPr>
            <w:tcW w:w="0" w:type="auto"/>
          </w:tcPr>
          <w:p w14:paraId="61092B14" w14:textId="77777777" w:rsidR="005B0EB7" w:rsidRDefault="005B0EB7" w:rsidP="00895582">
            <w:r>
              <w:t>19 февраля</w:t>
            </w:r>
          </w:p>
        </w:tc>
        <w:tc>
          <w:tcPr>
            <w:tcW w:w="0" w:type="auto"/>
          </w:tcPr>
          <w:p w14:paraId="37C68B5D" w14:textId="77777777" w:rsidR="005B0EB7" w:rsidRDefault="005B0EB7" w:rsidP="00895582">
            <w:pPr>
              <w:rPr>
                <w:sz w:val="20"/>
                <w:szCs w:val="20"/>
              </w:rPr>
            </w:pPr>
            <w:r>
              <w:rPr>
                <w:sz w:val="20"/>
                <w:szCs w:val="20"/>
              </w:rPr>
              <w:t>Повелительное наклонение глаголов 1 группы.</w:t>
            </w:r>
          </w:p>
        </w:tc>
        <w:tc>
          <w:tcPr>
            <w:tcW w:w="0" w:type="auto"/>
          </w:tcPr>
          <w:p w14:paraId="56DD343E" w14:textId="77777777" w:rsidR="005B0EB7" w:rsidRDefault="005B0EB7" w:rsidP="00895582">
            <w:r>
              <w:rPr>
                <w:sz w:val="20"/>
                <w:szCs w:val="20"/>
              </w:rPr>
              <w:t>Повторить изученную лексику.</w:t>
            </w:r>
          </w:p>
        </w:tc>
        <w:tc>
          <w:tcPr>
            <w:tcW w:w="0" w:type="auto"/>
          </w:tcPr>
          <w:p w14:paraId="7F2A16F8" w14:textId="77777777" w:rsidR="005B0EB7" w:rsidRDefault="005B0EB7" w:rsidP="00895582">
            <w:r>
              <w:t>Стр. 70 №14</w:t>
            </w:r>
          </w:p>
        </w:tc>
        <w:tc>
          <w:tcPr>
            <w:tcW w:w="0" w:type="auto"/>
          </w:tcPr>
          <w:p w14:paraId="0CC0303E" w14:textId="77777777" w:rsidR="005B0EB7" w:rsidRDefault="005B0EB7" w:rsidP="00895582"/>
        </w:tc>
      </w:tr>
      <w:tr w:rsidR="005B0EB7" w14:paraId="10079ABD" w14:textId="77777777" w:rsidTr="00895582">
        <w:tc>
          <w:tcPr>
            <w:tcW w:w="0" w:type="auto"/>
          </w:tcPr>
          <w:p w14:paraId="6C5304D3" w14:textId="77777777" w:rsidR="005B0EB7" w:rsidRDefault="005B0EB7" w:rsidP="00895582">
            <w:r>
              <w:t>21</w:t>
            </w:r>
          </w:p>
        </w:tc>
        <w:tc>
          <w:tcPr>
            <w:tcW w:w="0" w:type="auto"/>
          </w:tcPr>
          <w:p w14:paraId="47ED0478" w14:textId="77777777" w:rsidR="005B0EB7" w:rsidRDefault="005B0EB7" w:rsidP="00895582">
            <w:r>
              <w:t>26 февраля</w:t>
            </w:r>
          </w:p>
        </w:tc>
        <w:tc>
          <w:tcPr>
            <w:tcW w:w="0" w:type="auto"/>
          </w:tcPr>
          <w:p w14:paraId="6AD14622" w14:textId="77777777" w:rsidR="005B0EB7" w:rsidRDefault="005B0EB7" w:rsidP="00895582">
            <w:pPr>
              <w:rPr>
                <w:sz w:val="20"/>
                <w:szCs w:val="20"/>
              </w:rPr>
            </w:pPr>
            <w:r>
              <w:rPr>
                <w:sz w:val="20"/>
                <w:szCs w:val="20"/>
              </w:rPr>
              <w:t>Вопросительные предложения.</w:t>
            </w:r>
          </w:p>
        </w:tc>
        <w:tc>
          <w:tcPr>
            <w:tcW w:w="0" w:type="auto"/>
          </w:tcPr>
          <w:p w14:paraId="797C7EAF" w14:textId="77777777" w:rsidR="005B0EB7" w:rsidRPr="005B0EB7" w:rsidRDefault="005B0EB7" w:rsidP="00895582">
            <w:pPr>
              <w:rPr>
                <w:lang w:val="ru-RU"/>
              </w:rPr>
            </w:pPr>
            <w:r w:rsidRPr="005B0EB7">
              <w:rPr>
                <w:sz w:val="20"/>
                <w:szCs w:val="20"/>
                <w:lang w:val="ru-RU"/>
              </w:rPr>
              <w:t>Ввести новую лексику по теме «Школа»; повторить спряжение глаголов 1 группы; развивать непроизвольную память уч-ся; учить работать самостоятельно.</w:t>
            </w:r>
          </w:p>
        </w:tc>
        <w:tc>
          <w:tcPr>
            <w:tcW w:w="0" w:type="auto"/>
          </w:tcPr>
          <w:p w14:paraId="3814F4FD" w14:textId="77777777" w:rsidR="005B0EB7" w:rsidRDefault="005B0EB7" w:rsidP="00895582">
            <w:r>
              <w:t>Стр. 72 № 16</w:t>
            </w:r>
          </w:p>
        </w:tc>
        <w:tc>
          <w:tcPr>
            <w:tcW w:w="0" w:type="auto"/>
          </w:tcPr>
          <w:p w14:paraId="170759AA" w14:textId="77777777" w:rsidR="005B0EB7" w:rsidRDefault="005B0EB7" w:rsidP="00895582">
            <w:r>
              <w:rPr>
                <w:sz w:val="20"/>
                <w:szCs w:val="20"/>
              </w:rPr>
              <w:t>Фронт., групп., индив.</w:t>
            </w:r>
          </w:p>
        </w:tc>
      </w:tr>
      <w:tr w:rsidR="005B0EB7" w14:paraId="16C4422F" w14:textId="77777777" w:rsidTr="00895582">
        <w:tc>
          <w:tcPr>
            <w:tcW w:w="0" w:type="auto"/>
          </w:tcPr>
          <w:p w14:paraId="0EC7FF2F" w14:textId="77777777" w:rsidR="005B0EB7" w:rsidRDefault="005B0EB7" w:rsidP="00895582">
            <w:r>
              <w:t>22</w:t>
            </w:r>
          </w:p>
        </w:tc>
        <w:tc>
          <w:tcPr>
            <w:tcW w:w="0" w:type="auto"/>
          </w:tcPr>
          <w:p w14:paraId="29955C3B" w14:textId="77777777" w:rsidR="005B0EB7" w:rsidRDefault="005B0EB7" w:rsidP="00895582">
            <w:r>
              <w:t>6 марта</w:t>
            </w:r>
          </w:p>
        </w:tc>
        <w:tc>
          <w:tcPr>
            <w:tcW w:w="0" w:type="auto"/>
          </w:tcPr>
          <w:p w14:paraId="62001913" w14:textId="77777777" w:rsidR="005B0EB7" w:rsidRPr="005B0EB7" w:rsidRDefault="005B0EB7" w:rsidP="00895582">
            <w:pPr>
              <w:rPr>
                <w:sz w:val="20"/>
                <w:szCs w:val="20"/>
                <w:lang w:val="ru-RU"/>
              </w:rPr>
            </w:pPr>
            <w:r w:rsidRPr="005B0EB7">
              <w:rPr>
                <w:sz w:val="20"/>
                <w:szCs w:val="20"/>
                <w:lang w:val="ru-RU"/>
              </w:rPr>
              <w:t>Развитие умений и навыков устной монологический речи</w:t>
            </w:r>
          </w:p>
        </w:tc>
        <w:tc>
          <w:tcPr>
            <w:tcW w:w="0" w:type="auto"/>
          </w:tcPr>
          <w:p w14:paraId="38CEDF58" w14:textId="77777777" w:rsidR="005B0EB7" w:rsidRPr="005B0EB7" w:rsidRDefault="005B0EB7" w:rsidP="00895582">
            <w:pPr>
              <w:rPr>
                <w:lang w:val="ru-RU"/>
              </w:rPr>
            </w:pPr>
            <w:r w:rsidRPr="005B0EB7">
              <w:rPr>
                <w:sz w:val="20"/>
                <w:szCs w:val="20"/>
                <w:lang w:val="ru-RU"/>
              </w:rPr>
              <w:t>Повторить ЛЕ по теме «Школа, класс» , развивать навыки монологической речи, мышление и познавательную активность уч-ся.</w:t>
            </w:r>
          </w:p>
        </w:tc>
        <w:tc>
          <w:tcPr>
            <w:tcW w:w="0" w:type="auto"/>
          </w:tcPr>
          <w:p w14:paraId="735B0CF4" w14:textId="77777777" w:rsidR="005B0EB7" w:rsidRDefault="005B0EB7" w:rsidP="00895582">
            <w:r>
              <w:t>Стр. 72 №17</w:t>
            </w:r>
          </w:p>
        </w:tc>
        <w:tc>
          <w:tcPr>
            <w:tcW w:w="0" w:type="auto"/>
          </w:tcPr>
          <w:p w14:paraId="070CF29E" w14:textId="77777777" w:rsidR="005B0EB7" w:rsidRDefault="005B0EB7" w:rsidP="00895582">
            <w:r>
              <w:rPr>
                <w:sz w:val="20"/>
                <w:szCs w:val="20"/>
              </w:rPr>
              <w:t>Фронт., групп., индив.</w:t>
            </w:r>
          </w:p>
        </w:tc>
      </w:tr>
      <w:tr w:rsidR="005B0EB7" w14:paraId="0C9224D3" w14:textId="77777777" w:rsidTr="00895582">
        <w:tc>
          <w:tcPr>
            <w:tcW w:w="0" w:type="auto"/>
          </w:tcPr>
          <w:p w14:paraId="022BD40E" w14:textId="77777777" w:rsidR="005B0EB7" w:rsidRDefault="005B0EB7" w:rsidP="00895582">
            <w:r>
              <w:t>23</w:t>
            </w:r>
          </w:p>
        </w:tc>
        <w:tc>
          <w:tcPr>
            <w:tcW w:w="0" w:type="auto"/>
          </w:tcPr>
          <w:p w14:paraId="6672BB6E" w14:textId="77777777" w:rsidR="005B0EB7" w:rsidRDefault="005B0EB7" w:rsidP="00895582">
            <w:r>
              <w:t>13 марта</w:t>
            </w:r>
          </w:p>
        </w:tc>
        <w:tc>
          <w:tcPr>
            <w:tcW w:w="0" w:type="auto"/>
          </w:tcPr>
          <w:p w14:paraId="5A8D5A75" w14:textId="77777777" w:rsidR="005B0EB7" w:rsidRDefault="005B0EB7" w:rsidP="00895582">
            <w:pPr>
              <w:rPr>
                <w:sz w:val="20"/>
                <w:szCs w:val="20"/>
              </w:rPr>
            </w:pPr>
            <w:r w:rsidRPr="005B0EB7">
              <w:rPr>
                <w:sz w:val="20"/>
                <w:szCs w:val="20"/>
                <w:lang w:val="ru-RU"/>
              </w:rPr>
              <w:t xml:space="preserve">Закрепление спряжения глаголов 1 группы. Неопределенный артикль. </w:t>
            </w:r>
            <w:r>
              <w:rPr>
                <w:sz w:val="20"/>
                <w:szCs w:val="20"/>
              </w:rPr>
              <w:t>Определенный артикль.</w:t>
            </w:r>
          </w:p>
        </w:tc>
        <w:tc>
          <w:tcPr>
            <w:tcW w:w="0" w:type="auto"/>
          </w:tcPr>
          <w:p w14:paraId="7BD40FC5" w14:textId="77777777" w:rsidR="005B0EB7" w:rsidRDefault="005B0EB7" w:rsidP="00895582"/>
        </w:tc>
        <w:tc>
          <w:tcPr>
            <w:tcW w:w="0" w:type="auto"/>
          </w:tcPr>
          <w:p w14:paraId="116DED88" w14:textId="77777777" w:rsidR="005B0EB7" w:rsidRDefault="005B0EB7" w:rsidP="00895582">
            <w:r>
              <w:rPr>
                <w:sz w:val="20"/>
                <w:szCs w:val="20"/>
              </w:rPr>
              <w:t>упр.76 текст</w:t>
            </w:r>
          </w:p>
        </w:tc>
        <w:tc>
          <w:tcPr>
            <w:tcW w:w="0" w:type="auto"/>
          </w:tcPr>
          <w:p w14:paraId="413E42B6" w14:textId="77777777" w:rsidR="005B0EB7" w:rsidRDefault="005B0EB7" w:rsidP="00895582">
            <w:r>
              <w:rPr>
                <w:sz w:val="20"/>
                <w:szCs w:val="20"/>
              </w:rPr>
              <w:t>Фронт., групп., индив.</w:t>
            </w:r>
          </w:p>
        </w:tc>
      </w:tr>
      <w:tr w:rsidR="005B0EB7" w14:paraId="334FDB5B" w14:textId="77777777" w:rsidTr="00895582">
        <w:tc>
          <w:tcPr>
            <w:tcW w:w="0" w:type="auto"/>
          </w:tcPr>
          <w:p w14:paraId="5D9B6AEC" w14:textId="77777777" w:rsidR="005B0EB7" w:rsidRDefault="005B0EB7" w:rsidP="00895582">
            <w:r>
              <w:t>24</w:t>
            </w:r>
          </w:p>
        </w:tc>
        <w:tc>
          <w:tcPr>
            <w:tcW w:w="0" w:type="auto"/>
          </w:tcPr>
          <w:p w14:paraId="2E61C962" w14:textId="77777777" w:rsidR="005B0EB7" w:rsidRDefault="005B0EB7" w:rsidP="00895582">
            <w:r>
              <w:t>20 марта</w:t>
            </w:r>
          </w:p>
        </w:tc>
        <w:tc>
          <w:tcPr>
            <w:tcW w:w="0" w:type="auto"/>
          </w:tcPr>
          <w:p w14:paraId="787792C9" w14:textId="77777777" w:rsidR="005B0EB7" w:rsidRDefault="005B0EB7" w:rsidP="00895582">
            <w:r>
              <w:rPr>
                <w:sz w:val="20"/>
                <w:szCs w:val="20"/>
              </w:rPr>
              <w:t>Закрепление спряжения неправильных глаголов.</w:t>
            </w:r>
          </w:p>
        </w:tc>
        <w:tc>
          <w:tcPr>
            <w:tcW w:w="0" w:type="auto"/>
          </w:tcPr>
          <w:p w14:paraId="1E470F39" w14:textId="77777777" w:rsidR="005B0EB7" w:rsidRPr="005B0EB7" w:rsidRDefault="005B0EB7" w:rsidP="00895582">
            <w:pPr>
              <w:rPr>
                <w:lang w:val="ru-RU"/>
              </w:rPr>
            </w:pPr>
            <w:r w:rsidRPr="005B0EB7">
              <w:rPr>
                <w:sz w:val="20"/>
                <w:szCs w:val="20"/>
                <w:lang w:val="ru-RU"/>
              </w:rPr>
              <w:t xml:space="preserve">Повторить спряжение глаголов 3-й группы; вести глаголы </w:t>
            </w:r>
            <w:r>
              <w:rPr>
                <w:sz w:val="20"/>
                <w:szCs w:val="20"/>
              </w:rPr>
              <w:t>aller</w:t>
            </w:r>
            <w:r w:rsidRPr="005B0EB7">
              <w:rPr>
                <w:sz w:val="20"/>
                <w:szCs w:val="20"/>
                <w:lang w:val="ru-RU"/>
              </w:rPr>
              <w:t>,</w:t>
            </w:r>
            <w:r w:rsidRPr="005B0EB7">
              <w:rPr>
                <w:i/>
                <w:sz w:val="20"/>
                <w:szCs w:val="20"/>
                <w:lang w:val="ru-RU"/>
              </w:rPr>
              <w:t xml:space="preserve"> </w:t>
            </w:r>
            <w:r>
              <w:rPr>
                <w:i/>
                <w:sz w:val="20"/>
                <w:szCs w:val="20"/>
              </w:rPr>
              <w:t>boire</w:t>
            </w:r>
            <w:r w:rsidRPr="005B0EB7">
              <w:rPr>
                <w:sz w:val="20"/>
                <w:szCs w:val="20"/>
                <w:lang w:val="ru-RU"/>
              </w:rPr>
              <w:t xml:space="preserve"> (их спряжение, употребление в речи);</w:t>
            </w:r>
          </w:p>
        </w:tc>
        <w:tc>
          <w:tcPr>
            <w:tcW w:w="0" w:type="auto"/>
          </w:tcPr>
          <w:p w14:paraId="271FCE42" w14:textId="77777777" w:rsidR="005B0EB7" w:rsidRDefault="005B0EB7" w:rsidP="00895582">
            <w:r>
              <w:rPr>
                <w:sz w:val="20"/>
                <w:szCs w:val="20"/>
              </w:rPr>
              <w:t xml:space="preserve">Учить считалку; стр. 80 </w:t>
            </w:r>
          </w:p>
        </w:tc>
        <w:tc>
          <w:tcPr>
            <w:tcW w:w="0" w:type="auto"/>
          </w:tcPr>
          <w:p w14:paraId="0A387792" w14:textId="77777777" w:rsidR="005B0EB7" w:rsidRDefault="005B0EB7" w:rsidP="00895582">
            <w:r>
              <w:rPr>
                <w:sz w:val="20"/>
                <w:szCs w:val="20"/>
              </w:rPr>
              <w:t>Фронт., групп., индив.</w:t>
            </w:r>
          </w:p>
        </w:tc>
      </w:tr>
      <w:tr w:rsidR="005B0EB7" w:rsidRPr="000D70BE" w14:paraId="02A44A3E" w14:textId="77777777" w:rsidTr="00895582">
        <w:tc>
          <w:tcPr>
            <w:tcW w:w="0" w:type="auto"/>
            <w:gridSpan w:val="6"/>
          </w:tcPr>
          <w:p w14:paraId="199EF832" w14:textId="77777777" w:rsidR="005B0EB7" w:rsidRPr="005B0EB7" w:rsidRDefault="005B0EB7" w:rsidP="00895582">
            <w:pPr>
              <w:jc w:val="center"/>
              <w:rPr>
                <w:lang w:val="ru-RU"/>
              </w:rPr>
            </w:pPr>
            <w:r w:rsidRPr="005B0EB7">
              <w:rPr>
                <w:b/>
                <w:lang w:val="ru-RU"/>
              </w:rPr>
              <w:t>Раздел «День рождения Сюзанны»-12 ч</w:t>
            </w:r>
          </w:p>
        </w:tc>
      </w:tr>
      <w:tr w:rsidR="005B0EB7" w14:paraId="25838D07" w14:textId="77777777" w:rsidTr="00895582">
        <w:tc>
          <w:tcPr>
            <w:tcW w:w="0" w:type="auto"/>
          </w:tcPr>
          <w:p w14:paraId="73C0E936" w14:textId="77777777" w:rsidR="005B0EB7" w:rsidRDefault="005B0EB7" w:rsidP="00895582">
            <w:r>
              <w:t>25</w:t>
            </w:r>
          </w:p>
        </w:tc>
        <w:tc>
          <w:tcPr>
            <w:tcW w:w="0" w:type="auto"/>
          </w:tcPr>
          <w:p w14:paraId="4ABFC1C4" w14:textId="77777777" w:rsidR="005B0EB7" w:rsidRDefault="005B0EB7" w:rsidP="00895582">
            <w:r>
              <w:t>24 марта</w:t>
            </w:r>
          </w:p>
        </w:tc>
        <w:tc>
          <w:tcPr>
            <w:tcW w:w="0" w:type="auto"/>
          </w:tcPr>
          <w:p w14:paraId="3979646E" w14:textId="77777777" w:rsidR="005B0EB7" w:rsidRPr="005B0EB7" w:rsidRDefault="005B0EB7" w:rsidP="00895582">
            <w:pPr>
              <w:rPr>
                <w:lang w:val="ru-RU"/>
              </w:rPr>
            </w:pPr>
            <w:r w:rsidRPr="005B0EB7">
              <w:rPr>
                <w:sz w:val="20"/>
                <w:szCs w:val="20"/>
                <w:lang w:val="ru-RU"/>
              </w:rPr>
              <w:t>Введение и первичное закрепление новой лексики по теме «День рождения»</w:t>
            </w:r>
          </w:p>
        </w:tc>
        <w:tc>
          <w:tcPr>
            <w:tcW w:w="0" w:type="auto"/>
          </w:tcPr>
          <w:p w14:paraId="010E9CD7" w14:textId="77777777" w:rsidR="005B0EB7" w:rsidRPr="005B0EB7" w:rsidRDefault="005B0EB7" w:rsidP="00895582">
            <w:pPr>
              <w:rPr>
                <w:lang w:val="ru-RU"/>
              </w:rPr>
            </w:pPr>
            <w:r w:rsidRPr="005B0EB7">
              <w:rPr>
                <w:sz w:val="20"/>
                <w:szCs w:val="20"/>
                <w:lang w:val="ru-RU"/>
              </w:rPr>
              <w:t>Познакомить уч-ся с правилом употребления повелительного наклонения.</w:t>
            </w:r>
          </w:p>
        </w:tc>
        <w:tc>
          <w:tcPr>
            <w:tcW w:w="0" w:type="auto"/>
          </w:tcPr>
          <w:p w14:paraId="28A3A585" w14:textId="77777777" w:rsidR="005B0EB7" w:rsidRDefault="005B0EB7" w:rsidP="00895582">
            <w:r>
              <w:rPr>
                <w:sz w:val="20"/>
                <w:szCs w:val="20"/>
              </w:rPr>
              <w:t>Упр4  .стр 85</w:t>
            </w:r>
          </w:p>
        </w:tc>
        <w:tc>
          <w:tcPr>
            <w:tcW w:w="0" w:type="auto"/>
          </w:tcPr>
          <w:p w14:paraId="2911A8C0" w14:textId="77777777" w:rsidR="005B0EB7" w:rsidRDefault="005B0EB7" w:rsidP="00895582">
            <w:r>
              <w:rPr>
                <w:sz w:val="20"/>
                <w:szCs w:val="20"/>
              </w:rPr>
              <w:t>Фронт., групп., индив.</w:t>
            </w:r>
          </w:p>
        </w:tc>
      </w:tr>
      <w:tr w:rsidR="005B0EB7" w14:paraId="5B15BC0D" w14:textId="77777777" w:rsidTr="00895582">
        <w:tc>
          <w:tcPr>
            <w:tcW w:w="0" w:type="auto"/>
          </w:tcPr>
          <w:p w14:paraId="42C61B60" w14:textId="77777777" w:rsidR="005B0EB7" w:rsidRDefault="005B0EB7" w:rsidP="00895582">
            <w:r>
              <w:t>26</w:t>
            </w:r>
          </w:p>
        </w:tc>
        <w:tc>
          <w:tcPr>
            <w:tcW w:w="0" w:type="auto"/>
          </w:tcPr>
          <w:p w14:paraId="4514FB31" w14:textId="77777777" w:rsidR="005B0EB7" w:rsidRDefault="005B0EB7" w:rsidP="00895582">
            <w:r>
              <w:t>9 апреля</w:t>
            </w:r>
          </w:p>
        </w:tc>
        <w:tc>
          <w:tcPr>
            <w:tcW w:w="0" w:type="auto"/>
          </w:tcPr>
          <w:p w14:paraId="50F569B5" w14:textId="77777777" w:rsidR="005B0EB7" w:rsidRPr="005B0EB7" w:rsidRDefault="005B0EB7" w:rsidP="00895582">
            <w:pPr>
              <w:rPr>
                <w:lang w:val="ru-RU"/>
              </w:rPr>
            </w:pPr>
            <w:r w:rsidRPr="005B0EB7">
              <w:rPr>
                <w:sz w:val="20"/>
                <w:szCs w:val="20"/>
                <w:lang w:val="ru-RU"/>
              </w:rPr>
              <w:t>Женский род и множественное число имен прилагательных. .</w:t>
            </w:r>
          </w:p>
        </w:tc>
        <w:tc>
          <w:tcPr>
            <w:tcW w:w="0" w:type="auto"/>
          </w:tcPr>
          <w:p w14:paraId="71E51599" w14:textId="77777777" w:rsidR="005B0EB7" w:rsidRPr="005B0EB7" w:rsidRDefault="005B0EB7" w:rsidP="00895582">
            <w:pPr>
              <w:rPr>
                <w:lang w:val="ru-RU"/>
              </w:rPr>
            </w:pPr>
            <w:r w:rsidRPr="005B0EB7">
              <w:rPr>
                <w:sz w:val="20"/>
                <w:szCs w:val="20"/>
                <w:lang w:val="ru-RU"/>
              </w:rPr>
              <w:t>Познакомить учащихся с правилом образования женского рода имен прилагательных, с исключениями..</w:t>
            </w:r>
          </w:p>
        </w:tc>
        <w:tc>
          <w:tcPr>
            <w:tcW w:w="0" w:type="auto"/>
          </w:tcPr>
          <w:p w14:paraId="7C7A8E68" w14:textId="77777777" w:rsidR="005B0EB7" w:rsidRDefault="005B0EB7" w:rsidP="00895582">
            <w:r>
              <w:t>Стр. 87 36,7 (письм .)</w:t>
            </w:r>
          </w:p>
        </w:tc>
        <w:tc>
          <w:tcPr>
            <w:tcW w:w="0" w:type="auto"/>
          </w:tcPr>
          <w:p w14:paraId="04B6277E" w14:textId="77777777" w:rsidR="005B0EB7" w:rsidRDefault="005B0EB7" w:rsidP="00895582">
            <w:r>
              <w:rPr>
                <w:sz w:val="20"/>
                <w:szCs w:val="20"/>
              </w:rPr>
              <w:t>Фронт., групп., индив.</w:t>
            </w:r>
          </w:p>
        </w:tc>
      </w:tr>
      <w:tr w:rsidR="005B0EB7" w14:paraId="078C068A" w14:textId="77777777" w:rsidTr="00895582">
        <w:tc>
          <w:tcPr>
            <w:tcW w:w="0" w:type="auto"/>
          </w:tcPr>
          <w:p w14:paraId="6BDC3029" w14:textId="77777777" w:rsidR="005B0EB7" w:rsidRDefault="005B0EB7" w:rsidP="00895582">
            <w:r>
              <w:t>27</w:t>
            </w:r>
          </w:p>
        </w:tc>
        <w:tc>
          <w:tcPr>
            <w:tcW w:w="0" w:type="auto"/>
          </w:tcPr>
          <w:p w14:paraId="7930953E" w14:textId="77777777" w:rsidR="005B0EB7" w:rsidRDefault="005B0EB7" w:rsidP="00895582">
            <w:r>
              <w:t xml:space="preserve">7апреля </w:t>
            </w:r>
          </w:p>
        </w:tc>
        <w:tc>
          <w:tcPr>
            <w:tcW w:w="0" w:type="auto"/>
          </w:tcPr>
          <w:p w14:paraId="57DA7192" w14:textId="77777777" w:rsidR="005B0EB7" w:rsidRPr="005B0EB7" w:rsidRDefault="005B0EB7" w:rsidP="00895582">
            <w:pPr>
              <w:rPr>
                <w:lang w:val="ru-RU"/>
              </w:rPr>
            </w:pPr>
            <w:r w:rsidRPr="005B0EB7">
              <w:rPr>
                <w:sz w:val="20"/>
                <w:szCs w:val="20"/>
                <w:lang w:val="ru-RU"/>
              </w:rPr>
              <w:t>Обучение монологической речи на основе прочитанного (с опорами) .</w:t>
            </w:r>
          </w:p>
        </w:tc>
        <w:tc>
          <w:tcPr>
            <w:tcW w:w="0" w:type="auto"/>
          </w:tcPr>
          <w:p w14:paraId="7243C63A" w14:textId="77777777" w:rsidR="005B0EB7" w:rsidRPr="005B0EB7" w:rsidRDefault="005B0EB7" w:rsidP="00895582">
            <w:pPr>
              <w:rPr>
                <w:lang w:val="ru-RU"/>
              </w:rPr>
            </w:pPr>
            <w:r w:rsidRPr="005B0EB7">
              <w:rPr>
                <w:sz w:val="20"/>
                <w:szCs w:val="20"/>
                <w:lang w:val="ru-RU"/>
              </w:rPr>
              <w:t>Повторить глаголы</w:t>
            </w:r>
            <w:r w:rsidRPr="005B0EB7">
              <w:rPr>
                <w:i/>
                <w:sz w:val="20"/>
                <w:szCs w:val="20"/>
                <w:lang w:val="ru-RU"/>
              </w:rPr>
              <w:t xml:space="preserve"> </w:t>
            </w:r>
            <w:r>
              <w:rPr>
                <w:i/>
                <w:sz w:val="20"/>
                <w:szCs w:val="20"/>
              </w:rPr>
              <w:t>avoir</w:t>
            </w:r>
            <w:r w:rsidRPr="005B0EB7">
              <w:rPr>
                <w:i/>
                <w:sz w:val="20"/>
                <w:szCs w:val="20"/>
                <w:lang w:val="ru-RU"/>
              </w:rPr>
              <w:t xml:space="preserve"> </w:t>
            </w:r>
            <w:r>
              <w:rPr>
                <w:i/>
                <w:sz w:val="20"/>
                <w:szCs w:val="20"/>
              </w:rPr>
              <w:t>etre</w:t>
            </w:r>
            <w:r w:rsidRPr="005B0EB7">
              <w:rPr>
                <w:sz w:val="20"/>
                <w:szCs w:val="20"/>
                <w:lang w:val="ru-RU"/>
              </w:rPr>
              <w:t>; учить самостоятельной работе, действиям по образцу и аналогии.</w:t>
            </w:r>
          </w:p>
        </w:tc>
        <w:tc>
          <w:tcPr>
            <w:tcW w:w="0" w:type="auto"/>
          </w:tcPr>
          <w:p w14:paraId="2D189742" w14:textId="77777777" w:rsidR="005B0EB7" w:rsidRDefault="005B0EB7" w:rsidP="00895582">
            <w:r>
              <w:rPr>
                <w:sz w:val="20"/>
                <w:szCs w:val="20"/>
              </w:rPr>
              <w:t>Стр. 89 текст</w:t>
            </w:r>
          </w:p>
        </w:tc>
        <w:tc>
          <w:tcPr>
            <w:tcW w:w="0" w:type="auto"/>
          </w:tcPr>
          <w:p w14:paraId="236F7FF1" w14:textId="77777777" w:rsidR="005B0EB7" w:rsidRDefault="005B0EB7" w:rsidP="00895582">
            <w:r>
              <w:rPr>
                <w:sz w:val="20"/>
                <w:szCs w:val="20"/>
              </w:rPr>
              <w:t>Фронт., групп., индив.</w:t>
            </w:r>
          </w:p>
        </w:tc>
      </w:tr>
      <w:tr w:rsidR="005B0EB7" w14:paraId="13E606C5" w14:textId="77777777" w:rsidTr="00895582">
        <w:tc>
          <w:tcPr>
            <w:tcW w:w="0" w:type="auto"/>
          </w:tcPr>
          <w:p w14:paraId="21E38246" w14:textId="77777777" w:rsidR="005B0EB7" w:rsidRDefault="005B0EB7" w:rsidP="00895582">
            <w:r>
              <w:t>28</w:t>
            </w:r>
          </w:p>
        </w:tc>
        <w:tc>
          <w:tcPr>
            <w:tcW w:w="0" w:type="auto"/>
          </w:tcPr>
          <w:p w14:paraId="30097C5D" w14:textId="77777777" w:rsidR="005B0EB7" w:rsidRDefault="005B0EB7" w:rsidP="00895582">
            <w:r>
              <w:t>14 апреля</w:t>
            </w:r>
          </w:p>
        </w:tc>
        <w:tc>
          <w:tcPr>
            <w:tcW w:w="0" w:type="auto"/>
          </w:tcPr>
          <w:p w14:paraId="76F4D9D1" w14:textId="77777777" w:rsidR="005B0EB7" w:rsidRPr="00B82333" w:rsidRDefault="005B0EB7" w:rsidP="00895582">
            <w:r>
              <w:t>Оборот il y a</w:t>
            </w:r>
          </w:p>
        </w:tc>
        <w:tc>
          <w:tcPr>
            <w:tcW w:w="0" w:type="auto"/>
          </w:tcPr>
          <w:p w14:paraId="2A55258E" w14:textId="77777777" w:rsidR="005B0EB7" w:rsidRDefault="005B0EB7" w:rsidP="00895582">
            <w:r>
              <w:rPr>
                <w:sz w:val="20"/>
                <w:szCs w:val="20"/>
              </w:rPr>
              <w:t>Ввести новую лексику;</w:t>
            </w:r>
          </w:p>
        </w:tc>
        <w:tc>
          <w:tcPr>
            <w:tcW w:w="0" w:type="auto"/>
          </w:tcPr>
          <w:p w14:paraId="1F8E9187" w14:textId="77777777" w:rsidR="005B0EB7" w:rsidRDefault="005B0EB7" w:rsidP="00895582">
            <w:r>
              <w:rPr>
                <w:sz w:val="20"/>
                <w:szCs w:val="20"/>
              </w:rPr>
              <w:t xml:space="preserve">Ст 91 №11,13 учить новые </w:t>
            </w:r>
            <w:r>
              <w:rPr>
                <w:sz w:val="20"/>
                <w:szCs w:val="20"/>
              </w:rPr>
              <w:lastRenderedPageBreak/>
              <w:t>слова.</w:t>
            </w:r>
          </w:p>
        </w:tc>
        <w:tc>
          <w:tcPr>
            <w:tcW w:w="0" w:type="auto"/>
          </w:tcPr>
          <w:p w14:paraId="3B71B2D2" w14:textId="77777777" w:rsidR="005B0EB7" w:rsidRDefault="005B0EB7" w:rsidP="00895582">
            <w:r>
              <w:rPr>
                <w:sz w:val="20"/>
                <w:szCs w:val="20"/>
              </w:rPr>
              <w:lastRenderedPageBreak/>
              <w:t xml:space="preserve">Фронт., групп., </w:t>
            </w:r>
            <w:r>
              <w:rPr>
                <w:sz w:val="20"/>
                <w:szCs w:val="20"/>
              </w:rPr>
              <w:lastRenderedPageBreak/>
              <w:t>индив.</w:t>
            </w:r>
          </w:p>
        </w:tc>
      </w:tr>
      <w:tr w:rsidR="005B0EB7" w14:paraId="776ECD8F" w14:textId="77777777" w:rsidTr="00895582">
        <w:tc>
          <w:tcPr>
            <w:tcW w:w="0" w:type="auto"/>
          </w:tcPr>
          <w:p w14:paraId="7A9E7D4B" w14:textId="77777777" w:rsidR="005B0EB7" w:rsidRDefault="005B0EB7" w:rsidP="00895582">
            <w:r>
              <w:lastRenderedPageBreak/>
              <w:t>29</w:t>
            </w:r>
          </w:p>
        </w:tc>
        <w:tc>
          <w:tcPr>
            <w:tcW w:w="0" w:type="auto"/>
          </w:tcPr>
          <w:p w14:paraId="2D399C42" w14:textId="77777777" w:rsidR="005B0EB7" w:rsidRDefault="005B0EB7" w:rsidP="00895582">
            <w:r>
              <w:t>21 апреля</w:t>
            </w:r>
          </w:p>
        </w:tc>
        <w:tc>
          <w:tcPr>
            <w:tcW w:w="0" w:type="auto"/>
          </w:tcPr>
          <w:p w14:paraId="162C6D1E" w14:textId="77777777" w:rsidR="005B0EB7" w:rsidRPr="005B0EB7" w:rsidRDefault="005B0EB7" w:rsidP="00895582">
            <w:pPr>
              <w:rPr>
                <w:lang w:val="ru-RU"/>
              </w:rPr>
            </w:pPr>
            <w:r w:rsidRPr="005B0EB7">
              <w:rPr>
                <w:sz w:val="20"/>
                <w:szCs w:val="20"/>
                <w:lang w:val="ru-RU"/>
              </w:rPr>
              <w:t>Развитие навыков устной монологической речи ( по опорам).</w:t>
            </w:r>
          </w:p>
        </w:tc>
        <w:tc>
          <w:tcPr>
            <w:tcW w:w="0" w:type="auto"/>
          </w:tcPr>
          <w:p w14:paraId="4162C2E8" w14:textId="77777777" w:rsidR="005B0EB7" w:rsidRPr="005B0EB7" w:rsidRDefault="005B0EB7" w:rsidP="00895582">
            <w:pPr>
              <w:rPr>
                <w:lang w:val="ru-RU"/>
              </w:rPr>
            </w:pPr>
            <w:r w:rsidRPr="005B0EB7">
              <w:rPr>
                <w:sz w:val="20"/>
                <w:szCs w:val="20"/>
                <w:lang w:val="ru-RU"/>
              </w:rPr>
              <w:t>Работать над лексикой;; ввести новую лексику; Развивать навыков устной монологической речи ( по опорам); воспитывать вежливость</w:t>
            </w:r>
          </w:p>
        </w:tc>
        <w:tc>
          <w:tcPr>
            <w:tcW w:w="0" w:type="auto"/>
          </w:tcPr>
          <w:p w14:paraId="04DC222A" w14:textId="77777777" w:rsidR="005B0EB7" w:rsidRPr="005B0EB7" w:rsidRDefault="005B0EB7" w:rsidP="00895582">
            <w:pPr>
              <w:rPr>
                <w:lang w:val="ru-RU"/>
              </w:rPr>
            </w:pPr>
            <w:r w:rsidRPr="005B0EB7">
              <w:rPr>
                <w:sz w:val="20"/>
                <w:szCs w:val="20"/>
                <w:lang w:val="ru-RU"/>
              </w:rPr>
              <w:t>Упр.14 стр . 91; учить новые слова.</w:t>
            </w:r>
          </w:p>
        </w:tc>
        <w:tc>
          <w:tcPr>
            <w:tcW w:w="0" w:type="auto"/>
          </w:tcPr>
          <w:p w14:paraId="0C175D9B" w14:textId="77777777" w:rsidR="005B0EB7" w:rsidRDefault="005B0EB7" w:rsidP="00895582">
            <w:r>
              <w:rPr>
                <w:sz w:val="20"/>
                <w:szCs w:val="20"/>
              </w:rPr>
              <w:t>Фронт., групп., индив.</w:t>
            </w:r>
          </w:p>
        </w:tc>
      </w:tr>
      <w:tr w:rsidR="005B0EB7" w14:paraId="1FFAC8A6" w14:textId="77777777" w:rsidTr="00895582">
        <w:tc>
          <w:tcPr>
            <w:tcW w:w="0" w:type="auto"/>
          </w:tcPr>
          <w:p w14:paraId="70D0E760" w14:textId="77777777" w:rsidR="005B0EB7" w:rsidRDefault="005B0EB7" w:rsidP="00895582">
            <w:r>
              <w:t>30</w:t>
            </w:r>
          </w:p>
        </w:tc>
        <w:tc>
          <w:tcPr>
            <w:tcW w:w="0" w:type="auto"/>
          </w:tcPr>
          <w:p w14:paraId="1949349B" w14:textId="77777777" w:rsidR="005B0EB7" w:rsidRDefault="005B0EB7" w:rsidP="00895582">
            <w:r>
              <w:t>28 апреля</w:t>
            </w:r>
          </w:p>
        </w:tc>
        <w:tc>
          <w:tcPr>
            <w:tcW w:w="0" w:type="auto"/>
          </w:tcPr>
          <w:p w14:paraId="2873D2FC" w14:textId="77777777" w:rsidR="005B0EB7" w:rsidRPr="005B0EB7" w:rsidRDefault="005B0EB7" w:rsidP="00895582">
            <w:pPr>
              <w:rPr>
                <w:lang w:val="ru-RU"/>
              </w:rPr>
            </w:pPr>
            <w:r w:rsidRPr="005B0EB7">
              <w:rPr>
                <w:sz w:val="20"/>
                <w:szCs w:val="20"/>
                <w:lang w:val="ru-RU"/>
              </w:rPr>
              <w:t xml:space="preserve">Слитные формы предлогов и артиклей </w:t>
            </w:r>
          </w:p>
        </w:tc>
        <w:tc>
          <w:tcPr>
            <w:tcW w:w="0" w:type="auto"/>
          </w:tcPr>
          <w:p w14:paraId="7E71DB9E" w14:textId="77777777" w:rsidR="005B0EB7" w:rsidRPr="005B0EB7" w:rsidRDefault="005B0EB7" w:rsidP="00895582">
            <w:pPr>
              <w:rPr>
                <w:lang w:val="ru-RU"/>
              </w:rPr>
            </w:pPr>
            <w:r w:rsidRPr="005B0EB7">
              <w:rPr>
                <w:sz w:val="20"/>
                <w:szCs w:val="20"/>
                <w:lang w:val="ru-RU"/>
              </w:rPr>
              <w:t>Учить выражать родительный и дательный падеж во фр . яз.</w:t>
            </w:r>
          </w:p>
        </w:tc>
        <w:tc>
          <w:tcPr>
            <w:tcW w:w="0" w:type="auto"/>
          </w:tcPr>
          <w:p w14:paraId="710346F0" w14:textId="77777777" w:rsidR="005B0EB7" w:rsidRDefault="005B0EB7" w:rsidP="00895582">
            <w:r>
              <w:rPr>
                <w:sz w:val="20"/>
                <w:szCs w:val="20"/>
              </w:rPr>
              <w:t>Стр 92 №15, 16</w:t>
            </w:r>
          </w:p>
        </w:tc>
        <w:tc>
          <w:tcPr>
            <w:tcW w:w="0" w:type="auto"/>
          </w:tcPr>
          <w:p w14:paraId="25C55FD9" w14:textId="77777777" w:rsidR="005B0EB7" w:rsidRDefault="005B0EB7" w:rsidP="00895582">
            <w:r>
              <w:rPr>
                <w:sz w:val="20"/>
                <w:szCs w:val="20"/>
              </w:rPr>
              <w:t>Фронт., групп., индив.</w:t>
            </w:r>
          </w:p>
        </w:tc>
      </w:tr>
      <w:tr w:rsidR="005B0EB7" w14:paraId="5F55FF91" w14:textId="77777777" w:rsidTr="00895582">
        <w:tc>
          <w:tcPr>
            <w:tcW w:w="0" w:type="auto"/>
          </w:tcPr>
          <w:p w14:paraId="72F04059" w14:textId="77777777" w:rsidR="005B0EB7" w:rsidRDefault="005B0EB7" w:rsidP="00895582">
            <w:r>
              <w:t>31</w:t>
            </w:r>
          </w:p>
        </w:tc>
        <w:tc>
          <w:tcPr>
            <w:tcW w:w="0" w:type="auto"/>
          </w:tcPr>
          <w:p w14:paraId="05E19171" w14:textId="77777777" w:rsidR="005B0EB7" w:rsidRDefault="005B0EB7" w:rsidP="00895582">
            <w:r>
              <w:t>7 мая</w:t>
            </w:r>
          </w:p>
        </w:tc>
        <w:tc>
          <w:tcPr>
            <w:tcW w:w="0" w:type="auto"/>
          </w:tcPr>
          <w:p w14:paraId="39956050" w14:textId="77777777" w:rsidR="005B0EB7" w:rsidRPr="005B0EB7" w:rsidRDefault="005B0EB7" w:rsidP="00895582">
            <w:pPr>
              <w:rPr>
                <w:lang w:val="ru-RU"/>
              </w:rPr>
            </w:pPr>
            <w:r w:rsidRPr="005B0EB7">
              <w:rPr>
                <w:sz w:val="20"/>
                <w:szCs w:val="20"/>
                <w:lang w:val="ru-RU"/>
              </w:rPr>
              <w:t xml:space="preserve">Повторение спряжения глаголов  </w:t>
            </w:r>
            <w:r>
              <w:rPr>
                <w:sz w:val="20"/>
                <w:szCs w:val="20"/>
              </w:rPr>
              <w:t>avoir</w:t>
            </w:r>
            <w:r w:rsidRPr="005B0EB7">
              <w:rPr>
                <w:sz w:val="20"/>
                <w:szCs w:val="20"/>
                <w:lang w:val="ru-RU"/>
              </w:rPr>
              <w:t>,</w:t>
            </w:r>
            <w:r>
              <w:rPr>
                <w:sz w:val="20"/>
                <w:szCs w:val="20"/>
              </w:rPr>
              <w:t>etre</w:t>
            </w:r>
          </w:p>
        </w:tc>
        <w:tc>
          <w:tcPr>
            <w:tcW w:w="0" w:type="auto"/>
          </w:tcPr>
          <w:p w14:paraId="329CA2BF" w14:textId="77777777" w:rsidR="005B0EB7" w:rsidRPr="005B0EB7" w:rsidRDefault="005B0EB7" w:rsidP="00895582">
            <w:pPr>
              <w:rPr>
                <w:lang w:val="ru-RU"/>
              </w:rPr>
            </w:pPr>
            <w:r w:rsidRPr="005B0EB7">
              <w:rPr>
                <w:sz w:val="20"/>
                <w:szCs w:val="20"/>
                <w:lang w:val="ru-RU"/>
              </w:rPr>
              <w:t>Закрепить изученную лексику в речи; развивать навыки монологической речи</w:t>
            </w:r>
          </w:p>
        </w:tc>
        <w:tc>
          <w:tcPr>
            <w:tcW w:w="0" w:type="auto"/>
          </w:tcPr>
          <w:p w14:paraId="3E1C5061" w14:textId="77777777" w:rsidR="005B0EB7" w:rsidRPr="005B0EB7" w:rsidRDefault="005B0EB7" w:rsidP="00895582">
            <w:pPr>
              <w:rPr>
                <w:lang w:val="ru-RU"/>
              </w:rPr>
            </w:pPr>
            <w:r w:rsidRPr="005B0EB7">
              <w:rPr>
                <w:lang w:val="ru-RU"/>
              </w:rPr>
              <w:t>Устный рассказ о празднике Рождества во Франции.</w:t>
            </w:r>
          </w:p>
        </w:tc>
        <w:tc>
          <w:tcPr>
            <w:tcW w:w="0" w:type="auto"/>
          </w:tcPr>
          <w:p w14:paraId="5F446EA8" w14:textId="77777777" w:rsidR="005B0EB7" w:rsidRDefault="005B0EB7" w:rsidP="00895582">
            <w:r>
              <w:rPr>
                <w:sz w:val="20"/>
                <w:szCs w:val="20"/>
              </w:rPr>
              <w:t>Фронт., групп., индив.</w:t>
            </w:r>
          </w:p>
        </w:tc>
      </w:tr>
      <w:tr w:rsidR="005B0EB7" w14:paraId="5B2619D1" w14:textId="77777777" w:rsidTr="00895582">
        <w:tc>
          <w:tcPr>
            <w:tcW w:w="0" w:type="auto"/>
          </w:tcPr>
          <w:p w14:paraId="013A4408" w14:textId="77777777" w:rsidR="005B0EB7" w:rsidRDefault="005B0EB7" w:rsidP="00895582">
            <w:r>
              <w:t>32</w:t>
            </w:r>
          </w:p>
        </w:tc>
        <w:tc>
          <w:tcPr>
            <w:tcW w:w="0" w:type="auto"/>
          </w:tcPr>
          <w:p w14:paraId="33509F07" w14:textId="77777777" w:rsidR="005B0EB7" w:rsidRDefault="005B0EB7" w:rsidP="00895582">
            <w:r>
              <w:t>14 мая</w:t>
            </w:r>
          </w:p>
        </w:tc>
        <w:tc>
          <w:tcPr>
            <w:tcW w:w="0" w:type="auto"/>
          </w:tcPr>
          <w:p w14:paraId="36F1AB42" w14:textId="77777777" w:rsidR="005B0EB7" w:rsidRPr="005B0EB7" w:rsidRDefault="005B0EB7" w:rsidP="00895582">
            <w:pPr>
              <w:rPr>
                <w:sz w:val="20"/>
                <w:szCs w:val="20"/>
                <w:lang w:val="ru-RU"/>
              </w:rPr>
            </w:pPr>
            <w:r w:rsidRPr="005B0EB7">
              <w:rPr>
                <w:sz w:val="20"/>
                <w:szCs w:val="20"/>
                <w:lang w:val="ru-RU"/>
              </w:rPr>
              <w:t>Тестирование. Контроль изученной лексики и грамматики.</w:t>
            </w:r>
          </w:p>
        </w:tc>
        <w:tc>
          <w:tcPr>
            <w:tcW w:w="0" w:type="auto"/>
          </w:tcPr>
          <w:p w14:paraId="7043CE8A" w14:textId="77777777" w:rsidR="005B0EB7" w:rsidRPr="005B0EB7" w:rsidRDefault="005B0EB7" w:rsidP="00895582">
            <w:pPr>
              <w:rPr>
                <w:sz w:val="20"/>
                <w:szCs w:val="20"/>
                <w:lang w:val="ru-RU"/>
              </w:rPr>
            </w:pPr>
            <w:r w:rsidRPr="005B0EB7">
              <w:rPr>
                <w:sz w:val="20"/>
                <w:szCs w:val="20"/>
                <w:lang w:val="ru-RU"/>
              </w:rPr>
              <w:t>Контроль изученной лексики и грамматики.</w:t>
            </w:r>
          </w:p>
        </w:tc>
        <w:tc>
          <w:tcPr>
            <w:tcW w:w="0" w:type="auto"/>
          </w:tcPr>
          <w:p w14:paraId="74577845" w14:textId="77777777" w:rsidR="005B0EB7" w:rsidRDefault="005B0EB7" w:rsidP="00895582">
            <w:pPr>
              <w:rPr>
                <w:sz w:val="20"/>
                <w:szCs w:val="20"/>
              </w:rPr>
            </w:pPr>
            <w:r>
              <w:rPr>
                <w:sz w:val="20"/>
                <w:szCs w:val="20"/>
              </w:rPr>
              <w:t>Повторение.</w:t>
            </w:r>
          </w:p>
        </w:tc>
        <w:tc>
          <w:tcPr>
            <w:tcW w:w="0" w:type="auto"/>
          </w:tcPr>
          <w:p w14:paraId="5AADDDE2" w14:textId="77777777" w:rsidR="005B0EB7" w:rsidRDefault="005B0EB7" w:rsidP="00895582">
            <w:r>
              <w:rPr>
                <w:sz w:val="20"/>
                <w:szCs w:val="20"/>
              </w:rPr>
              <w:t>Фронт., групп., индив.</w:t>
            </w:r>
          </w:p>
        </w:tc>
      </w:tr>
      <w:tr w:rsidR="005B0EB7" w14:paraId="782CE2A4" w14:textId="77777777" w:rsidTr="00895582">
        <w:tc>
          <w:tcPr>
            <w:tcW w:w="0" w:type="auto"/>
          </w:tcPr>
          <w:p w14:paraId="5FB94449" w14:textId="77777777" w:rsidR="005B0EB7" w:rsidRDefault="005B0EB7" w:rsidP="00895582">
            <w:r>
              <w:t>33</w:t>
            </w:r>
          </w:p>
        </w:tc>
        <w:tc>
          <w:tcPr>
            <w:tcW w:w="0" w:type="auto"/>
          </w:tcPr>
          <w:p w14:paraId="617D8ACC" w14:textId="77777777" w:rsidR="005B0EB7" w:rsidRDefault="005B0EB7" w:rsidP="00895582">
            <w:r>
              <w:t>21мая</w:t>
            </w:r>
          </w:p>
        </w:tc>
        <w:tc>
          <w:tcPr>
            <w:tcW w:w="0" w:type="auto"/>
          </w:tcPr>
          <w:p w14:paraId="28428BA1" w14:textId="77777777" w:rsidR="005B0EB7" w:rsidRDefault="005B0EB7" w:rsidP="00895582">
            <w:pPr>
              <w:rPr>
                <w:sz w:val="20"/>
                <w:szCs w:val="20"/>
              </w:rPr>
            </w:pPr>
            <w:r>
              <w:rPr>
                <w:sz w:val="20"/>
                <w:szCs w:val="20"/>
              </w:rPr>
              <w:t>Подведение итогов года</w:t>
            </w:r>
          </w:p>
        </w:tc>
        <w:tc>
          <w:tcPr>
            <w:tcW w:w="0" w:type="auto"/>
          </w:tcPr>
          <w:p w14:paraId="1BF358F6" w14:textId="77777777" w:rsidR="005B0EB7" w:rsidRPr="005B0EB7" w:rsidRDefault="005B0EB7" w:rsidP="00895582">
            <w:pPr>
              <w:rPr>
                <w:sz w:val="20"/>
                <w:szCs w:val="20"/>
                <w:lang w:val="ru-RU"/>
              </w:rPr>
            </w:pPr>
            <w:r w:rsidRPr="005B0EB7">
              <w:rPr>
                <w:sz w:val="20"/>
                <w:szCs w:val="20"/>
                <w:lang w:val="ru-RU"/>
              </w:rPr>
              <w:t>Учить чтению текста с полным пониманием, работе в парах, ,контроль  навыков аудирования.</w:t>
            </w:r>
          </w:p>
        </w:tc>
        <w:tc>
          <w:tcPr>
            <w:tcW w:w="0" w:type="auto"/>
          </w:tcPr>
          <w:p w14:paraId="61A8950E" w14:textId="77777777" w:rsidR="005B0EB7" w:rsidRDefault="005B0EB7" w:rsidP="00895582">
            <w:pPr>
              <w:rPr>
                <w:sz w:val="20"/>
                <w:szCs w:val="20"/>
              </w:rPr>
            </w:pPr>
            <w:r>
              <w:rPr>
                <w:sz w:val="20"/>
                <w:szCs w:val="20"/>
              </w:rPr>
              <w:t>Без задания</w:t>
            </w:r>
          </w:p>
        </w:tc>
        <w:tc>
          <w:tcPr>
            <w:tcW w:w="0" w:type="auto"/>
          </w:tcPr>
          <w:p w14:paraId="1B6B2310" w14:textId="77777777" w:rsidR="005B0EB7" w:rsidRDefault="005B0EB7" w:rsidP="00895582">
            <w:r>
              <w:rPr>
                <w:sz w:val="20"/>
                <w:szCs w:val="20"/>
              </w:rPr>
              <w:t>Фронт., групп., индив.</w:t>
            </w:r>
          </w:p>
        </w:tc>
      </w:tr>
      <w:tr w:rsidR="005B0EB7" w14:paraId="0A7885B2" w14:textId="77777777" w:rsidTr="00895582">
        <w:tc>
          <w:tcPr>
            <w:tcW w:w="0" w:type="auto"/>
          </w:tcPr>
          <w:p w14:paraId="6CFFB8DE" w14:textId="77777777" w:rsidR="005B0EB7" w:rsidRDefault="005B0EB7" w:rsidP="00895582">
            <w:r>
              <w:t>34</w:t>
            </w:r>
          </w:p>
        </w:tc>
        <w:tc>
          <w:tcPr>
            <w:tcW w:w="0" w:type="auto"/>
          </w:tcPr>
          <w:p w14:paraId="29641044" w14:textId="77777777" w:rsidR="005B0EB7" w:rsidRDefault="005B0EB7" w:rsidP="00895582">
            <w:r>
              <w:t>27 мая</w:t>
            </w:r>
          </w:p>
        </w:tc>
        <w:tc>
          <w:tcPr>
            <w:tcW w:w="0" w:type="auto"/>
          </w:tcPr>
          <w:p w14:paraId="7ED0BEAA" w14:textId="77777777" w:rsidR="005B0EB7" w:rsidRDefault="005B0EB7" w:rsidP="00895582">
            <w:pPr>
              <w:rPr>
                <w:sz w:val="20"/>
                <w:szCs w:val="20"/>
              </w:rPr>
            </w:pPr>
            <w:r>
              <w:rPr>
                <w:sz w:val="20"/>
                <w:szCs w:val="20"/>
              </w:rPr>
              <w:t>Итоговый урок.</w:t>
            </w:r>
          </w:p>
        </w:tc>
        <w:tc>
          <w:tcPr>
            <w:tcW w:w="0" w:type="auto"/>
          </w:tcPr>
          <w:p w14:paraId="292F8847" w14:textId="77777777" w:rsidR="005B0EB7" w:rsidRDefault="005B0EB7" w:rsidP="00895582">
            <w:pPr>
              <w:rPr>
                <w:sz w:val="20"/>
                <w:szCs w:val="20"/>
              </w:rPr>
            </w:pPr>
            <w:r>
              <w:rPr>
                <w:sz w:val="20"/>
                <w:szCs w:val="20"/>
              </w:rPr>
              <w:t>Подведение итогов.</w:t>
            </w:r>
          </w:p>
        </w:tc>
        <w:tc>
          <w:tcPr>
            <w:tcW w:w="0" w:type="auto"/>
          </w:tcPr>
          <w:p w14:paraId="1F8BE3D6" w14:textId="77777777" w:rsidR="005B0EB7" w:rsidRDefault="005B0EB7" w:rsidP="00895582">
            <w:pPr>
              <w:rPr>
                <w:sz w:val="20"/>
                <w:szCs w:val="20"/>
              </w:rPr>
            </w:pPr>
            <w:r>
              <w:rPr>
                <w:sz w:val="20"/>
                <w:szCs w:val="20"/>
              </w:rPr>
              <w:t>Без задания.</w:t>
            </w:r>
          </w:p>
        </w:tc>
        <w:tc>
          <w:tcPr>
            <w:tcW w:w="0" w:type="auto"/>
          </w:tcPr>
          <w:p w14:paraId="54B04CA0" w14:textId="77777777" w:rsidR="005B0EB7" w:rsidRDefault="005B0EB7" w:rsidP="00895582">
            <w:pPr>
              <w:rPr>
                <w:sz w:val="20"/>
                <w:szCs w:val="20"/>
              </w:rPr>
            </w:pPr>
          </w:p>
        </w:tc>
      </w:tr>
    </w:tbl>
    <w:p w14:paraId="5AD3596B" w14:textId="77777777" w:rsidR="005B0EB7" w:rsidRDefault="005B0EB7">
      <w:pPr>
        <w:rPr>
          <w:lang w:val="ru-RU"/>
        </w:rPr>
      </w:pPr>
    </w:p>
    <w:p w14:paraId="199B707B" w14:textId="77777777" w:rsidR="006C3AAF" w:rsidRDefault="006C3AAF">
      <w:pPr>
        <w:rPr>
          <w:lang w:val="ru-RU"/>
        </w:rPr>
      </w:pPr>
    </w:p>
    <w:p w14:paraId="328136F2" w14:textId="77777777" w:rsidR="006C3AAF" w:rsidRDefault="006C3AAF">
      <w:pPr>
        <w:rPr>
          <w:lang w:val="ru-RU"/>
        </w:rPr>
        <w:sectPr w:rsidR="006C3AAF">
          <w:pgSz w:w="16383" w:h="11906" w:orient="landscape"/>
          <w:pgMar w:top="1134" w:right="850" w:bottom="1134" w:left="1701" w:header="720" w:footer="720" w:gutter="0"/>
          <w:cols w:space="720"/>
        </w:sectPr>
      </w:pPr>
    </w:p>
    <w:tbl>
      <w:tblPr>
        <w:tblStyle w:val="af"/>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197"/>
        <w:gridCol w:w="3491"/>
        <w:gridCol w:w="4600"/>
        <w:gridCol w:w="2685"/>
        <w:gridCol w:w="1143"/>
      </w:tblGrid>
      <w:tr w:rsidR="006C3AAF" w14:paraId="1AA6C38D" w14:textId="77777777">
        <w:tc>
          <w:tcPr>
            <w:tcW w:w="0" w:type="auto"/>
            <w:gridSpan w:val="6"/>
          </w:tcPr>
          <w:p w14:paraId="2225AE91" w14:textId="77777777" w:rsidR="006C3AAF" w:rsidRDefault="006671B3">
            <w:pPr>
              <w:rPr>
                <w:sz w:val="20"/>
                <w:szCs w:val="20"/>
              </w:rPr>
            </w:pPr>
            <w:r>
              <w:rPr>
                <w:sz w:val="20"/>
                <w:szCs w:val="20"/>
              </w:rPr>
              <w:lastRenderedPageBreak/>
              <w:t>Вводный кур. с8 часов</w:t>
            </w:r>
          </w:p>
        </w:tc>
      </w:tr>
      <w:tr w:rsidR="006C3AAF" w14:paraId="6A7834A4" w14:textId="77777777">
        <w:tc>
          <w:tcPr>
            <w:tcW w:w="0" w:type="auto"/>
          </w:tcPr>
          <w:p w14:paraId="0AA8A7A8" w14:textId="77777777" w:rsidR="006C3AAF" w:rsidRDefault="006671B3">
            <w:pPr>
              <w:rPr>
                <w:sz w:val="20"/>
                <w:szCs w:val="20"/>
              </w:rPr>
            </w:pPr>
            <w:r>
              <w:rPr>
                <w:sz w:val="20"/>
                <w:szCs w:val="20"/>
              </w:rPr>
              <w:t>№</w:t>
            </w:r>
          </w:p>
          <w:p w14:paraId="03348AB0" w14:textId="77777777" w:rsidR="006C3AAF" w:rsidRDefault="006671B3">
            <w:pPr>
              <w:rPr>
                <w:sz w:val="20"/>
                <w:szCs w:val="20"/>
              </w:rPr>
            </w:pPr>
            <w:r>
              <w:rPr>
                <w:sz w:val="20"/>
                <w:szCs w:val="20"/>
              </w:rPr>
              <w:t>урока</w:t>
            </w:r>
          </w:p>
        </w:tc>
        <w:tc>
          <w:tcPr>
            <w:tcW w:w="0" w:type="auto"/>
          </w:tcPr>
          <w:p w14:paraId="11B92D53" w14:textId="77777777" w:rsidR="006C3AAF" w:rsidRDefault="006671B3">
            <w:pPr>
              <w:rPr>
                <w:sz w:val="20"/>
                <w:szCs w:val="20"/>
              </w:rPr>
            </w:pPr>
            <w:r>
              <w:rPr>
                <w:sz w:val="20"/>
                <w:szCs w:val="20"/>
              </w:rPr>
              <w:t>Дата поведения</w:t>
            </w:r>
          </w:p>
        </w:tc>
        <w:tc>
          <w:tcPr>
            <w:tcW w:w="0" w:type="auto"/>
          </w:tcPr>
          <w:p w14:paraId="080C8327" w14:textId="77777777" w:rsidR="006C3AAF" w:rsidRDefault="006671B3">
            <w:pPr>
              <w:rPr>
                <w:sz w:val="20"/>
                <w:szCs w:val="20"/>
              </w:rPr>
            </w:pPr>
            <w:r>
              <w:rPr>
                <w:sz w:val="20"/>
                <w:szCs w:val="20"/>
              </w:rPr>
              <w:t>Тема урока</w:t>
            </w:r>
          </w:p>
        </w:tc>
        <w:tc>
          <w:tcPr>
            <w:tcW w:w="0" w:type="auto"/>
          </w:tcPr>
          <w:p w14:paraId="631029E9" w14:textId="77777777" w:rsidR="006C3AAF" w:rsidRPr="006671B3" w:rsidRDefault="006671B3">
            <w:pPr>
              <w:rPr>
                <w:sz w:val="20"/>
                <w:szCs w:val="20"/>
                <w:lang w:val="ru-RU"/>
              </w:rPr>
            </w:pPr>
            <w:r w:rsidRPr="006671B3">
              <w:rPr>
                <w:sz w:val="20"/>
                <w:szCs w:val="20"/>
                <w:lang w:val="ru-RU"/>
              </w:rPr>
              <w:t>Основные понятия, умения и навыки темы</w:t>
            </w:r>
          </w:p>
        </w:tc>
        <w:tc>
          <w:tcPr>
            <w:tcW w:w="0" w:type="auto"/>
          </w:tcPr>
          <w:p w14:paraId="7E24B911" w14:textId="77777777" w:rsidR="006C3AAF" w:rsidRDefault="006671B3">
            <w:pPr>
              <w:rPr>
                <w:sz w:val="20"/>
                <w:szCs w:val="20"/>
              </w:rPr>
            </w:pPr>
            <w:r>
              <w:rPr>
                <w:sz w:val="20"/>
                <w:szCs w:val="20"/>
              </w:rPr>
              <w:t>Домашнее задание</w:t>
            </w:r>
          </w:p>
        </w:tc>
        <w:tc>
          <w:tcPr>
            <w:tcW w:w="0" w:type="auto"/>
          </w:tcPr>
          <w:p w14:paraId="61DCB0D1" w14:textId="77777777" w:rsidR="006C3AAF" w:rsidRDefault="006671B3">
            <w:pPr>
              <w:rPr>
                <w:sz w:val="20"/>
                <w:szCs w:val="20"/>
              </w:rPr>
            </w:pPr>
            <w:r>
              <w:rPr>
                <w:sz w:val="20"/>
                <w:szCs w:val="20"/>
              </w:rPr>
              <w:t>Форма контроля ЗУН</w:t>
            </w:r>
          </w:p>
        </w:tc>
      </w:tr>
      <w:tr w:rsidR="006C3AAF" w14:paraId="44B032F4" w14:textId="77777777">
        <w:tc>
          <w:tcPr>
            <w:tcW w:w="0" w:type="auto"/>
          </w:tcPr>
          <w:p w14:paraId="208854F1" w14:textId="77777777" w:rsidR="006C3AAF" w:rsidRDefault="006671B3">
            <w:r>
              <w:t>1</w:t>
            </w:r>
          </w:p>
        </w:tc>
        <w:tc>
          <w:tcPr>
            <w:tcW w:w="0" w:type="auto"/>
          </w:tcPr>
          <w:p w14:paraId="292F6177" w14:textId="77777777" w:rsidR="006C3AAF" w:rsidRDefault="006671B3">
            <w:pPr>
              <w:rPr>
                <w:sz w:val="20"/>
                <w:szCs w:val="20"/>
              </w:rPr>
            </w:pPr>
            <w:r>
              <w:rPr>
                <w:sz w:val="20"/>
                <w:szCs w:val="20"/>
              </w:rPr>
              <w:t>2сентября</w:t>
            </w:r>
          </w:p>
        </w:tc>
        <w:tc>
          <w:tcPr>
            <w:tcW w:w="0" w:type="auto"/>
          </w:tcPr>
          <w:p w14:paraId="19BAE9C0" w14:textId="77777777" w:rsidR="006C3AAF" w:rsidRPr="006671B3" w:rsidRDefault="006671B3">
            <w:pPr>
              <w:rPr>
                <w:sz w:val="20"/>
                <w:szCs w:val="20"/>
                <w:lang w:val="ru-RU"/>
              </w:rPr>
            </w:pPr>
            <w:r w:rsidRPr="006671B3">
              <w:rPr>
                <w:sz w:val="20"/>
                <w:szCs w:val="20"/>
                <w:lang w:val="ru-RU"/>
              </w:rPr>
              <w:t>Вводный урок. Алфавит, правила чтения согласных.</w:t>
            </w:r>
          </w:p>
        </w:tc>
        <w:tc>
          <w:tcPr>
            <w:tcW w:w="0" w:type="auto"/>
          </w:tcPr>
          <w:p w14:paraId="32A62439" w14:textId="77777777" w:rsidR="006C3AAF" w:rsidRPr="006671B3" w:rsidRDefault="006671B3">
            <w:pPr>
              <w:rPr>
                <w:sz w:val="20"/>
                <w:szCs w:val="20"/>
                <w:lang w:val="ru-RU"/>
              </w:rPr>
            </w:pPr>
            <w:r w:rsidRPr="006671B3">
              <w:rPr>
                <w:sz w:val="20"/>
                <w:szCs w:val="20"/>
                <w:lang w:val="ru-RU"/>
              </w:rPr>
              <w:t xml:space="preserve">Введение речевых клише для приветствия; приобщение уч-ся к культуре страны ИЯ. </w:t>
            </w:r>
          </w:p>
        </w:tc>
        <w:tc>
          <w:tcPr>
            <w:tcW w:w="0" w:type="auto"/>
          </w:tcPr>
          <w:p w14:paraId="2AC85E66" w14:textId="77777777" w:rsidR="006C3AAF" w:rsidRDefault="006671B3">
            <w:r>
              <w:t>Стр. 8,9. Выучить алфавит</w:t>
            </w:r>
          </w:p>
        </w:tc>
        <w:tc>
          <w:tcPr>
            <w:tcW w:w="0" w:type="auto"/>
          </w:tcPr>
          <w:p w14:paraId="63DA31AA" w14:textId="77777777" w:rsidR="006C3AAF" w:rsidRDefault="006671B3">
            <w:r>
              <w:rPr>
                <w:sz w:val="20"/>
                <w:szCs w:val="20"/>
              </w:rPr>
              <w:t>Фронт., групп.</w:t>
            </w:r>
          </w:p>
        </w:tc>
      </w:tr>
      <w:tr w:rsidR="006C3AAF" w14:paraId="6969491D" w14:textId="77777777">
        <w:tc>
          <w:tcPr>
            <w:tcW w:w="0" w:type="auto"/>
          </w:tcPr>
          <w:p w14:paraId="369F9F92" w14:textId="77777777" w:rsidR="006C3AAF" w:rsidRDefault="006671B3">
            <w:r>
              <w:t>2</w:t>
            </w:r>
          </w:p>
        </w:tc>
        <w:tc>
          <w:tcPr>
            <w:tcW w:w="0" w:type="auto"/>
          </w:tcPr>
          <w:p w14:paraId="24B97138" w14:textId="77777777" w:rsidR="006C3AAF" w:rsidRDefault="006671B3">
            <w:pPr>
              <w:rPr>
                <w:sz w:val="20"/>
                <w:szCs w:val="20"/>
              </w:rPr>
            </w:pPr>
            <w:r>
              <w:rPr>
                <w:sz w:val="20"/>
                <w:szCs w:val="20"/>
              </w:rPr>
              <w:t>9 сентября</w:t>
            </w:r>
          </w:p>
        </w:tc>
        <w:tc>
          <w:tcPr>
            <w:tcW w:w="0" w:type="auto"/>
          </w:tcPr>
          <w:p w14:paraId="79392843" w14:textId="77777777" w:rsidR="006C3AAF" w:rsidRPr="006671B3" w:rsidRDefault="006671B3">
            <w:pPr>
              <w:rPr>
                <w:sz w:val="20"/>
                <w:szCs w:val="20"/>
                <w:lang w:val="ru-RU"/>
              </w:rPr>
            </w:pPr>
            <w:r w:rsidRPr="006671B3">
              <w:rPr>
                <w:sz w:val="20"/>
                <w:szCs w:val="20"/>
                <w:lang w:val="ru-RU"/>
              </w:rPr>
              <w:t>Автоматизация употребления РО, введенных на уроке1</w:t>
            </w:r>
          </w:p>
        </w:tc>
        <w:tc>
          <w:tcPr>
            <w:tcW w:w="0" w:type="auto"/>
          </w:tcPr>
          <w:p w14:paraId="20CA9804" w14:textId="77777777" w:rsidR="006C3AAF" w:rsidRPr="006671B3" w:rsidRDefault="006671B3">
            <w:pPr>
              <w:rPr>
                <w:sz w:val="20"/>
                <w:szCs w:val="20"/>
                <w:lang w:val="ru-RU"/>
              </w:rPr>
            </w:pPr>
            <w:r w:rsidRPr="006671B3">
              <w:rPr>
                <w:sz w:val="20"/>
                <w:szCs w:val="20"/>
                <w:lang w:val="ru-RU"/>
              </w:rPr>
              <w:t xml:space="preserve">Познакомить с правилами чтения буквосочетаний </w:t>
            </w:r>
            <w:r>
              <w:rPr>
                <w:sz w:val="20"/>
                <w:szCs w:val="20"/>
                <w:lang w:val="fr-FR"/>
              </w:rPr>
              <w:t>ou</w:t>
            </w:r>
            <w:r w:rsidRPr="006671B3">
              <w:rPr>
                <w:sz w:val="20"/>
                <w:szCs w:val="20"/>
                <w:lang w:val="ru-RU"/>
              </w:rPr>
              <w:t xml:space="preserve">; </w:t>
            </w:r>
            <w:r>
              <w:rPr>
                <w:sz w:val="20"/>
                <w:szCs w:val="20"/>
                <w:lang w:val="fr-FR"/>
              </w:rPr>
              <w:t>on </w:t>
            </w:r>
            <w:r w:rsidRPr="006671B3">
              <w:rPr>
                <w:sz w:val="20"/>
                <w:szCs w:val="20"/>
                <w:lang w:val="ru-RU"/>
              </w:rPr>
              <w:t>;</w:t>
            </w:r>
            <w:r>
              <w:rPr>
                <w:sz w:val="20"/>
                <w:szCs w:val="20"/>
                <w:lang w:val="fr-FR"/>
              </w:rPr>
              <w:t>om </w:t>
            </w:r>
            <w:r w:rsidRPr="006671B3">
              <w:rPr>
                <w:sz w:val="20"/>
                <w:szCs w:val="20"/>
                <w:lang w:val="ru-RU"/>
              </w:rPr>
              <w:t>;</w:t>
            </w:r>
            <w:r>
              <w:rPr>
                <w:sz w:val="20"/>
                <w:szCs w:val="20"/>
              </w:rPr>
              <w:t>em</w:t>
            </w:r>
            <w:r w:rsidRPr="006671B3">
              <w:rPr>
                <w:sz w:val="20"/>
                <w:szCs w:val="20"/>
                <w:lang w:val="ru-RU"/>
              </w:rPr>
              <w:t xml:space="preserve">, </w:t>
            </w:r>
            <w:r>
              <w:rPr>
                <w:sz w:val="20"/>
                <w:szCs w:val="20"/>
              </w:rPr>
              <w:t>en</w:t>
            </w:r>
            <w:r w:rsidRPr="006671B3">
              <w:rPr>
                <w:sz w:val="20"/>
                <w:szCs w:val="20"/>
                <w:lang w:val="ru-RU"/>
              </w:rPr>
              <w:t xml:space="preserve">, </w:t>
            </w:r>
            <w:r>
              <w:rPr>
                <w:sz w:val="20"/>
                <w:szCs w:val="20"/>
              </w:rPr>
              <w:t>am</w:t>
            </w:r>
            <w:r w:rsidRPr="006671B3">
              <w:rPr>
                <w:sz w:val="20"/>
                <w:szCs w:val="20"/>
                <w:lang w:val="ru-RU"/>
              </w:rPr>
              <w:t>,</w:t>
            </w:r>
            <w:r>
              <w:rPr>
                <w:sz w:val="20"/>
                <w:szCs w:val="20"/>
              </w:rPr>
              <w:t>an</w:t>
            </w:r>
          </w:p>
          <w:p w14:paraId="173686BB" w14:textId="77777777" w:rsidR="006C3AAF" w:rsidRPr="006671B3" w:rsidRDefault="006671B3">
            <w:pPr>
              <w:rPr>
                <w:sz w:val="20"/>
                <w:szCs w:val="20"/>
                <w:lang w:val="ru-RU"/>
              </w:rPr>
            </w:pPr>
            <w:r w:rsidRPr="006671B3">
              <w:rPr>
                <w:sz w:val="20"/>
                <w:szCs w:val="20"/>
                <w:lang w:val="ru-RU"/>
              </w:rPr>
              <w:t>Дать представление об артикле; формировать лингвистическую компетенцию уч-ся; развивать их аналитические способности и наблюдательность за языковыми явлениями.</w:t>
            </w:r>
          </w:p>
        </w:tc>
        <w:tc>
          <w:tcPr>
            <w:tcW w:w="0" w:type="auto"/>
          </w:tcPr>
          <w:p w14:paraId="21DB6D08" w14:textId="77777777" w:rsidR="006C3AAF" w:rsidRDefault="006671B3">
            <w:r>
              <w:t>Стр. 1012, 13 ,14 – чтение.</w:t>
            </w:r>
          </w:p>
        </w:tc>
        <w:tc>
          <w:tcPr>
            <w:tcW w:w="0" w:type="auto"/>
          </w:tcPr>
          <w:p w14:paraId="79F28F1D" w14:textId="77777777" w:rsidR="006C3AAF" w:rsidRDefault="006671B3">
            <w:r>
              <w:rPr>
                <w:sz w:val="20"/>
                <w:szCs w:val="20"/>
              </w:rPr>
              <w:t>Фронт., групп.</w:t>
            </w:r>
          </w:p>
        </w:tc>
      </w:tr>
      <w:tr w:rsidR="006C3AAF" w14:paraId="4FE0CCB2" w14:textId="77777777">
        <w:tc>
          <w:tcPr>
            <w:tcW w:w="0" w:type="auto"/>
          </w:tcPr>
          <w:p w14:paraId="0726C7DD" w14:textId="77777777" w:rsidR="006C3AAF" w:rsidRDefault="006671B3">
            <w:r>
              <w:t>3</w:t>
            </w:r>
          </w:p>
        </w:tc>
        <w:tc>
          <w:tcPr>
            <w:tcW w:w="0" w:type="auto"/>
          </w:tcPr>
          <w:p w14:paraId="75CE1318" w14:textId="77777777" w:rsidR="006C3AAF" w:rsidRDefault="006671B3">
            <w:r>
              <w:rPr>
                <w:sz w:val="20"/>
                <w:szCs w:val="20"/>
              </w:rPr>
              <w:t>16 сентября</w:t>
            </w:r>
          </w:p>
        </w:tc>
        <w:tc>
          <w:tcPr>
            <w:tcW w:w="0" w:type="auto"/>
          </w:tcPr>
          <w:p w14:paraId="7DBF6731" w14:textId="77777777" w:rsidR="006C3AAF" w:rsidRPr="006671B3" w:rsidRDefault="006671B3">
            <w:pPr>
              <w:rPr>
                <w:sz w:val="20"/>
                <w:szCs w:val="20"/>
                <w:lang w:val="ru-RU"/>
              </w:rPr>
            </w:pPr>
            <w:r w:rsidRPr="006671B3">
              <w:rPr>
                <w:sz w:val="20"/>
                <w:szCs w:val="20"/>
                <w:lang w:val="ru-RU"/>
              </w:rPr>
              <w:t>Развивать элементарную коммуникативную компетенцию во франц. языке</w:t>
            </w:r>
          </w:p>
        </w:tc>
        <w:tc>
          <w:tcPr>
            <w:tcW w:w="0" w:type="auto"/>
          </w:tcPr>
          <w:p w14:paraId="32E6BD29" w14:textId="77777777" w:rsidR="006C3AAF" w:rsidRPr="006671B3" w:rsidRDefault="006671B3">
            <w:pPr>
              <w:rPr>
                <w:sz w:val="20"/>
                <w:szCs w:val="20"/>
                <w:lang w:val="ru-RU"/>
              </w:rPr>
            </w:pPr>
            <w:r w:rsidRPr="006671B3">
              <w:rPr>
                <w:sz w:val="20"/>
                <w:szCs w:val="20"/>
                <w:lang w:val="ru-RU"/>
              </w:rPr>
              <w:t xml:space="preserve">Ввести новые речевых РО; познакомить с правилами чтения буквосочетаний  </w:t>
            </w:r>
            <w:r>
              <w:rPr>
                <w:sz w:val="20"/>
                <w:szCs w:val="20"/>
              </w:rPr>
              <w:t>au</w:t>
            </w:r>
            <w:r w:rsidRPr="006671B3">
              <w:rPr>
                <w:sz w:val="20"/>
                <w:szCs w:val="20"/>
                <w:lang w:val="ru-RU"/>
              </w:rPr>
              <w:t>,</w:t>
            </w:r>
            <w:r>
              <w:rPr>
                <w:sz w:val="20"/>
                <w:szCs w:val="20"/>
              </w:rPr>
              <w:t>eau</w:t>
            </w:r>
            <w:r w:rsidRPr="006671B3">
              <w:rPr>
                <w:sz w:val="20"/>
                <w:szCs w:val="20"/>
                <w:lang w:val="ru-RU"/>
              </w:rPr>
              <w:t xml:space="preserve">; </w:t>
            </w:r>
            <w:r>
              <w:rPr>
                <w:sz w:val="20"/>
                <w:szCs w:val="20"/>
              </w:rPr>
              <w:t>eu</w:t>
            </w:r>
            <w:r w:rsidRPr="006671B3">
              <w:rPr>
                <w:sz w:val="20"/>
                <w:szCs w:val="20"/>
                <w:lang w:val="ru-RU"/>
              </w:rPr>
              <w:t>,</w:t>
            </w:r>
            <w:r>
              <w:rPr>
                <w:sz w:val="20"/>
                <w:szCs w:val="20"/>
              </w:rPr>
              <w:t>oeu</w:t>
            </w:r>
            <w:r w:rsidRPr="006671B3">
              <w:rPr>
                <w:sz w:val="20"/>
                <w:szCs w:val="20"/>
                <w:lang w:val="ru-RU"/>
              </w:rPr>
              <w:t xml:space="preserve"> стимулировать  речемыслительную деятельность уч-ся; формировать иноязычный фонетический слух.</w:t>
            </w:r>
          </w:p>
        </w:tc>
        <w:tc>
          <w:tcPr>
            <w:tcW w:w="0" w:type="auto"/>
          </w:tcPr>
          <w:p w14:paraId="58F39932" w14:textId="77777777" w:rsidR="006C3AAF" w:rsidRDefault="006671B3">
            <w:r>
              <w:t>Стр. 18,19,20,21</w:t>
            </w:r>
          </w:p>
        </w:tc>
        <w:tc>
          <w:tcPr>
            <w:tcW w:w="0" w:type="auto"/>
          </w:tcPr>
          <w:p w14:paraId="14490210" w14:textId="77777777" w:rsidR="006C3AAF" w:rsidRDefault="006671B3">
            <w:r>
              <w:rPr>
                <w:sz w:val="20"/>
                <w:szCs w:val="20"/>
              </w:rPr>
              <w:t>Фронт., групп.</w:t>
            </w:r>
          </w:p>
        </w:tc>
      </w:tr>
      <w:tr w:rsidR="006C3AAF" w14:paraId="3359D2F5" w14:textId="77777777">
        <w:tc>
          <w:tcPr>
            <w:tcW w:w="0" w:type="auto"/>
          </w:tcPr>
          <w:p w14:paraId="7E199AEF" w14:textId="77777777" w:rsidR="006C3AAF" w:rsidRDefault="006671B3">
            <w:r>
              <w:t>4</w:t>
            </w:r>
          </w:p>
        </w:tc>
        <w:tc>
          <w:tcPr>
            <w:tcW w:w="0" w:type="auto"/>
          </w:tcPr>
          <w:p w14:paraId="3759AD99" w14:textId="77777777" w:rsidR="006C3AAF" w:rsidRDefault="006671B3">
            <w:r>
              <w:rPr>
                <w:sz w:val="20"/>
                <w:szCs w:val="20"/>
              </w:rPr>
              <w:t>23 сентября</w:t>
            </w:r>
          </w:p>
        </w:tc>
        <w:tc>
          <w:tcPr>
            <w:tcW w:w="0" w:type="auto"/>
          </w:tcPr>
          <w:p w14:paraId="06659A48" w14:textId="77777777" w:rsidR="006C3AAF" w:rsidRDefault="006671B3">
            <w:pPr>
              <w:rPr>
                <w:sz w:val="20"/>
                <w:szCs w:val="20"/>
              </w:rPr>
            </w:pPr>
            <w:r>
              <w:rPr>
                <w:sz w:val="20"/>
                <w:szCs w:val="20"/>
              </w:rPr>
              <w:t>Развивать умения чтения.</w:t>
            </w:r>
          </w:p>
        </w:tc>
        <w:tc>
          <w:tcPr>
            <w:tcW w:w="0" w:type="auto"/>
          </w:tcPr>
          <w:p w14:paraId="02DC6B84" w14:textId="77777777" w:rsidR="006C3AAF" w:rsidRDefault="006671B3">
            <w:pPr>
              <w:rPr>
                <w:sz w:val="20"/>
                <w:szCs w:val="20"/>
                <w:lang w:val="fr-FR"/>
              </w:rPr>
            </w:pPr>
            <w:r w:rsidRPr="006671B3">
              <w:rPr>
                <w:sz w:val="20"/>
                <w:szCs w:val="20"/>
                <w:lang w:val="ru-RU"/>
              </w:rPr>
              <w:t>Ввести</w:t>
            </w:r>
            <w:r>
              <w:rPr>
                <w:sz w:val="20"/>
                <w:szCs w:val="20"/>
                <w:lang w:val="fr-FR"/>
              </w:rPr>
              <w:t xml:space="preserve"> </w:t>
            </w:r>
            <w:r w:rsidRPr="006671B3">
              <w:rPr>
                <w:sz w:val="20"/>
                <w:szCs w:val="20"/>
                <w:lang w:val="ru-RU"/>
              </w:rPr>
              <w:t>вопрос</w:t>
            </w:r>
            <w:r>
              <w:rPr>
                <w:sz w:val="20"/>
                <w:szCs w:val="20"/>
                <w:lang w:val="fr-FR"/>
              </w:rPr>
              <w:t xml:space="preserve"> </w:t>
            </w:r>
            <w:r>
              <w:rPr>
                <w:i/>
                <w:sz w:val="20"/>
                <w:szCs w:val="20"/>
                <w:lang w:val="fr-FR"/>
              </w:rPr>
              <w:t>Qu</w:t>
            </w:r>
            <w:r w:rsidRPr="006671B3">
              <w:rPr>
                <w:i/>
                <w:sz w:val="20"/>
                <w:szCs w:val="20"/>
                <w:lang w:val="ru-RU"/>
              </w:rPr>
              <w:t>’</w:t>
            </w:r>
            <w:r>
              <w:rPr>
                <w:i/>
                <w:sz w:val="20"/>
                <w:szCs w:val="20"/>
                <w:lang w:val="fr-FR"/>
              </w:rPr>
              <w:t>est</w:t>
            </w:r>
            <w:r w:rsidRPr="006671B3">
              <w:rPr>
                <w:i/>
                <w:sz w:val="20"/>
                <w:szCs w:val="20"/>
                <w:lang w:val="ru-RU"/>
              </w:rPr>
              <w:t>-</w:t>
            </w:r>
            <w:r>
              <w:rPr>
                <w:i/>
                <w:sz w:val="20"/>
                <w:szCs w:val="20"/>
                <w:lang w:val="fr-FR"/>
              </w:rPr>
              <w:t>ce</w:t>
            </w:r>
            <w:r w:rsidRPr="006671B3">
              <w:rPr>
                <w:i/>
                <w:sz w:val="20"/>
                <w:szCs w:val="20"/>
                <w:lang w:val="ru-RU"/>
              </w:rPr>
              <w:t xml:space="preserve"> </w:t>
            </w:r>
            <w:r>
              <w:rPr>
                <w:i/>
                <w:sz w:val="20"/>
                <w:szCs w:val="20"/>
                <w:lang w:val="fr-FR"/>
              </w:rPr>
              <w:t>que</w:t>
            </w:r>
            <w:r w:rsidRPr="006671B3">
              <w:rPr>
                <w:i/>
                <w:sz w:val="20"/>
                <w:szCs w:val="20"/>
                <w:lang w:val="ru-RU"/>
              </w:rPr>
              <w:t xml:space="preserve"> </w:t>
            </w:r>
            <w:r>
              <w:rPr>
                <w:i/>
                <w:sz w:val="20"/>
                <w:szCs w:val="20"/>
                <w:lang w:val="fr-FR"/>
              </w:rPr>
              <w:t>c</w:t>
            </w:r>
            <w:r w:rsidRPr="006671B3">
              <w:rPr>
                <w:i/>
                <w:sz w:val="20"/>
                <w:szCs w:val="20"/>
                <w:lang w:val="ru-RU"/>
              </w:rPr>
              <w:t>’</w:t>
            </w:r>
            <w:r>
              <w:rPr>
                <w:i/>
                <w:sz w:val="20"/>
                <w:szCs w:val="20"/>
                <w:lang w:val="fr-FR"/>
              </w:rPr>
              <w:t>est</w:t>
            </w:r>
            <w:r w:rsidRPr="006671B3">
              <w:rPr>
                <w:i/>
                <w:sz w:val="20"/>
                <w:szCs w:val="20"/>
                <w:lang w:val="ru-RU"/>
              </w:rPr>
              <w:t>;</w:t>
            </w:r>
            <w:r w:rsidRPr="006671B3">
              <w:rPr>
                <w:sz w:val="20"/>
                <w:szCs w:val="20"/>
                <w:lang w:val="ru-RU"/>
              </w:rPr>
              <w:t xml:space="preserve"> предлог </w:t>
            </w:r>
            <w:r>
              <w:rPr>
                <w:i/>
                <w:sz w:val="20"/>
                <w:szCs w:val="20"/>
              </w:rPr>
              <w:t>de</w:t>
            </w:r>
            <w:r w:rsidRPr="006671B3">
              <w:rPr>
                <w:sz w:val="20"/>
                <w:szCs w:val="20"/>
                <w:lang w:val="ru-RU"/>
              </w:rPr>
              <w:t xml:space="preserve">; числительные 1-12; познакомить с правилами чтения буквосочетаниями </w:t>
            </w:r>
            <w:r>
              <w:rPr>
                <w:sz w:val="20"/>
                <w:szCs w:val="20"/>
              </w:rPr>
              <w:t>in</w:t>
            </w:r>
            <w:r w:rsidRPr="006671B3">
              <w:rPr>
                <w:sz w:val="20"/>
                <w:szCs w:val="20"/>
                <w:lang w:val="ru-RU"/>
              </w:rPr>
              <w:t>,</w:t>
            </w:r>
            <w:r>
              <w:rPr>
                <w:sz w:val="20"/>
                <w:szCs w:val="20"/>
              </w:rPr>
              <w:t>im</w:t>
            </w:r>
            <w:r w:rsidRPr="006671B3">
              <w:rPr>
                <w:sz w:val="20"/>
                <w:szCs w:val="20"/>
                <w:lang w:val="ru-RU"/>
              </w:rPr>
              <w:t xml:space="preserve">, </w:t>
            </w:r>
            <w:r>
              <w:rPr>
                <w:sz w:val="20"/>
                <w:szCs w:val="20"/>
              </w:rPr>
              <w:t>ain</w:t>
            </w:r>
            <w:r w:rsidRPr="006671B3">
              <w:rPr>
                <w:sz w:val="20"/>
                <w:szCs w:val="20"/>
                <w:lang w:val="ru-RU"/>
              </w:rPr>
              <w:t xml:space="preserve">, </w:t>
            </w:r>
            <w:r>
              <w:rPr>
                <w:sz w:val="20"/>
                <w:szCs w:val="20"/>
              </w:rPr>
              <w:t>ein</w:t>
            </w:r>
            <w:r w:rsidRPr="006671B3">
              <w:rPr>
                <w:sz w:val="20"/>
                <w:szCs w:val="20"/>
                <w:lang w:val="ru-RU"/>
              </w:rPr>
              <w:t>,</w:t>
            </w:r>
            <w:r>
              <w:rPr>
                <w:sz w:val="20"/>
                <w:szCs w:val="20"/>
              </w:rPr>
              <w:t>un</w:t>
            </w:r>
            <w:r w:rsidRPr="006671B3">
              <w:rPr>
                <w:sz w:val="20"/>
                <w:szCs w:val="20"/>
                <w:lang w:val="ru-RU"/>
              </w:rPr>
              <w:t>,</w:t>
            </w:r>
            <w:r>
              <w:rPr>
                <w:sz w:val="20"/>
                <w:szCs w:val="20"/>
              </w:rPr>
              <w:t>ym</w:t>
            </w:r>
            <w:r w:rsidRPr="006671B3">
              <w:rPr>
                <w:sz w:val="20"/>
                <w:szCs w:val="20"/>
                <w:lang w:val="ru-RU"/>
              </w:rPr>
              <w:t xml:space="preserve">, </w:t>
            </w:r>
            <w:r>
              <w:rPr>
                <w:sz w:val="20"/>
                <w:szCs w:val="20"/>
              </w:rPr>
              <w:t>ien</w:t>
            </w:r>
            <w:r w:rsidRPr="006671B3">
              <w:rPr>
                <w:sz w:val="20"/>
                <w:szCs w:val="20"/>
                <w:lang w:val="ru-RU"/>
              </w:rPr>
              <w:t xml:space="preserve"> </w:t>
            </w:r>
          </w:p>
        </w:tc>
        <w:tc>
          <w:tcPr>
            <w:tcW w:w="0" w:type="auto"/>
          </w:tcPr>
          <w:p w14:paraId="5D1552A3" w14:textId="77777777" w:rsidR="006C3AAF" w:rsidRDefault="006671B3">
            <w:r>
              <w:t>Выучить числительные.</w:t>
            </w:r>
          </w:p>
          <w:p w14:paraId="16100D17" w14:textId="77777777" w:rsidR="006C3AAF" w:rsidRDefault="006671B3">
            <w:r>
              <w:t xml:space="preserve"> Стр. 28,29</w:t>
            </w:r>
          </w:p>
        </w:tc>
        <w:tc>
          <w:tcPr>
            <w:tcW w:w="0" w:type="auto"/>
          </w:tcPr>
          <w:p w14:paraId="00D2D59F" w14:textId="77777777" w:rsidR="006C3AAF" w:rsidRDefault="006671B3">
            <w:r>
              <w:rPr>
                <w:sz w:val="20"/>
                <w:szCs w:val="20"/>
              </w:rPr>
              <w:t>Фронт., групп., индив.</w:t>
            </w:r>
          </w:p>
        </w:tc>
      </w:tr>
      <w:tr w:rsidR="006C3AAF" w14:paraId="5666E573" w14:textId="77777777">
        <w:tc>
          <w:tcPr>
            <w:tcW w:w="0" w:type="auto"/>
          </w:tcPr>
          <w:p w14:paraId="17FEE291" w14:textId="77777777" w:rsidR="006C3AAF" w:rsidRDefault="006671B3">
            <w:r>
              <w:t>5</w:t>
            </w:r>
          </w:p>
        </w:tc>
        <w:tc>
          <w:tcPr>
            <w:tcW w:w="0" w:type="auto"/>
          </w:tcPr>
          <w:p w14:paraId="28468053" w14:textId="77777777" w:rsidR="006C3AAF" w:rsidRDefault="006671B3">
            <w:r>
              <w:t>7 октября</w:t>
            </w:r>
          </w:p>
        </w:tc>
        <w:tc>
          <w:tcPr>
            <w:tcW w:w="0" w:type="auto"/>
          </w:tcPr>
          <w:p w14:paraId="33B5AF5B" w14:textId="77777777" w:rsidR="006C3AAF" w:rsidRPr="006671B3" w:rsidRDefault="006671B3">
            <w:pPr>
              <w:rPr>
                <w:sz w:val="20"/>
                <w:szCs w:val="20"/>
                <w:lang w:val="ru-RU"/>
              </w:rPr>
            </w:pPr>
            <w:r w:rsidRPr="006671B3">
              <w:rPr>
                <w:sz w:val="20"/>
                <w:szCs w:val="20"/>
                <w:lang w:val="ru-RU"/>
              </w:rPr>
              <w:t>Повторение изученных РО и слов.</w:t>
            </w:r>
          </w:p>
        </w:tc>
        <w:tc>
          <w:tcPr>
            <w:tcW w:w="0" w:type="auto"/>
          </w:tcPr>
          <w:p w14:paraId="5C1504EB" w14:textId="77777777" w:rsidR="006C3AAF" w:rsidRPr="006671B3" w:rsidRDefault="006671B3">
            <w:pPr>
              <w:rPr>
                <w:sz w:val="20"/>
                <w:szCs w:val="20"/>
                <w:lang w:val="ru-RU"/>
              </w:rPr>
            </w:pPr>
            <w:r w:rsidRPr="006671B3">
              <w:rPr>
                <w:sz w:val="20"/>
                <w:szCs w:val="20"/>
                <w:lang w:val="ru-RU"/>
              </w:rPr>
              <w:t xml:space="preserve">Введение новых буквосочетаний </w:t>
            </w:r>
            <w:r>
              <w:rPr>
                <w:sz w:val="20"/>
                <w:szCs w:val="20"/>
              </w:rPr>
              <w:t>oi</w:t>
            </w:r>
            <w:r w:rsidRPr="006671B3">
              <w:rPr>
                <w:sz w:val="20"/>
                <w:szCs w:val="20"/>
                <w:lang w:val="ru-RU"/>
              </w:rPr>
              <w:t>-</w:t>
            </w:r>
            <w:r>
              <w:rPr>
                <w:sz w:val="20"/>
                <w:szCs w:val="20"/>
              </w:rPr>
              <w:t>ui</w:t>
            </w:r>
            <w:r w:rsidRPr="006671B3">
              <w:rPr>
                <w:sz w:val="20"/>
                <w:szCs w:val="20"/>
                <w:lang w:val="ru-RU"/>
              </w:rPr>
              <w:t>, и слов; работать над техникой чтения; развивать обще-учебное умение списывания; всесторонне развивать уч-ся, прививать целеустремленность, трудолюбие.</w:t>
            </w:r>
          </w:p>
        </w:tc>
        <w:tc>
          <w:tcPr>
            <w:tcW w:w="0" w:type="auto"/>
          </w:tcPr>
          <w:p w14:paraId="2D6A9F2D" w14:textId="77777777" w:rsidR="006C3AAF" w:rsidRDefault="006671B3">
            <w:r>
              <w:t>Стр. 30 чтение</w:t>
            </w:r>
          </w:p>
        </w:tc>
        <w:tc>
          <w:tcPr>
            <w:tcW w:w="0" w:type="auto"/>
          </w:tcPr>
          <w:p w14:paraId="6E693D70" w14:textId="77777777" w:rsidR="006C3AAF" w:rsidRDefault="006671B3">
            <w:r>
              <w:rPr>
                <w:sz w:val="20"/>
                <w:szCs w:val="20"/>
              </w:rPr>
              <w:t>Фронт., групп., индив.</w:t>
            </w:r>
          </w:p>
        </w:tc>
      </w:tr>
      <w:tr w:rsidR="006C3AAF" w14:paraId="53F7EF4C" w14:textId="77777777">
        <w:tc>
          <w:tcPr>
            <w:tcW w:w="0" w:type="auto"/>
          </w:tcPr>
          <w:p w14:paraId="447D5F0B" w14:textId="77777777" w:rsidR="006C3AAF" w:rsidRDefault="006671B3">
            <w:r>
              <w:t>6</w:t>
            </w:r>
          </w:p>
        </w:tc>
        <w:tc>
          <w:tcPr>
            <w:tcW w:w="0" w:type="auto"/>
          </w:tcPr>
          <w:p w14:paraId="18B402EA" w14:textId="77777777" w:rsidR="006C3AAF" w:rsidRDefault="006671B3">
            <w:r>
              <w:t>14</w:t>
            </w:r>
          </w:p>
          <w:p w14:paraId="4CE07D49" w14:textId="77777777" w:rsidR="006C3AAF" w:rsidRDefault="006671B3">
            <w:r>
              <w:lastRenderedPageBreak/>
              <w:t>октября</w:t>
            </w:r>
          </w:p>
        </w:tc>
        <w:tc>
          <w:tcPr>
            <w:tcW w:w="0" w:type="auto"/>
          </w:tcPr>
          <w:p w14:paraId="5B332EC9" w14:textId="77777777" w:rsidR="006C3AAF" w:rsidRPr="006671B3" w:rsidRDefault="006671B3">
            <w:pPr>
              <w:rPr>
                <w:sz w:val="20"/>
                <w:szCs w:val="20"/>
                <w:lang w:val="ru-RU"/>
              </w:rPr>
            </w:pPr>
            <w:r w:rsidRPr="006671B3">
              <w:rPr>
                <w:sz w:val="20"/>
                <w:szCs w:val="20"/>
                <w:lang w:val="ru-RU"/>
              </w:rPr>
              <w:lastRenderedPageBreak/>
              <w:t>Тренировать уч-ся в технике чтения и письменной речи.</w:t>
            </w:r>
          </w:p>
        </w:tc>
        <w:tc>
          <w:tcPr>
            <w:tcW w:w="0" w:type="auto"/>
          </w:tcPr>
          <w:p w14:paraId="5596C9FB" w14:textId="77777777" w:rsidR="006C3AAF" w:rsidRPr="006671B3" w:rsidRDefault="006671B3">
            <w:pPr>
              <w:rPr>
                <w:sz w:val="20"/>
                <w:szCs w:val="20"/>
                <w:lang w:val="ru-RU"/>
              </w:rPr>
            </w:pPr>
            <w:r w:rsidRPr="006671B3">
              <w:rPr>
                <w:sz w:val="20"/>
                <w:szCs w:val="20"/>
                <w:lang w:val="ru-RU"/>
              </w:rPr>
              <w:t xml:space="preserve">Введение  новой лексики; повторить ЛЕ и РО по теме «Знакомство»; прививать правила хорошего </w:t>
            </w:r>
            <w:r w:rsidRPr="006671B3">
              <w:rPr>
                <w:sz w:val="20"/>
                <w:szCs w:val="20"/>
                <w:lang w:val="ru-RU"/>
              </w:rPr>
              <w:lastRenderedPageBreak/>
              <w:t>тона.</w:t>
            </w:r>
          </w:p>
        </w:tc>
        <w:tc>
          <w:tcPr>
            <w:tcW w:w="0" w:type="auto"/>
          </w:tcPr>
          <w:p w14:paraId="14CF90C8" w14:textId="77777777" w:rsidR="006C3AAF" w:rsidRDefault="006671B3">
            <w:r>
              <w:lastRenderedPageBreak/>
              <w:t>Стр. 39 №5</w:t>
            </w:r>
          </w:p>
        </w:tc>
        <w:tc>
          <w:tcPr>
            <w:tcW w:w="0" w:type="auto"/>
          </w:tcPr>
          <w:p w14:paraId="79F20006" w14:textId="77777777" w:rsidR="006C3AAF" w:rsidRDefault="006671B3">
            <w:r>
              <w:rPr>
                <w:sz w:val="20"/>
                <w:szCs w:val="20"/>
              </w:rPr>
              <w:t xml:space="preserve">Фронт., групп., </w:t>
            </w:r>
            <w:r>
              <w:rPr>
                <w:sz w:val="20"/>
                <w:szCs w:val="20"/>
              </w:rPr>
              <w:lastRenderedPageBreak/>
              <w:t>индив.</w:t>
            </w:r>
          </w:p>
        </w:tc>
      </w:tr>
      <w:tr w:rsidR="006C3AAF" w14:paraId="46B583D8" w14:textId="77777777">
        <w:tc>
          <w:tcPr>
            <w:tcW w:w="0" w:type="auto"/>
          </w:tcPr>
          <w:p w14:paraId="69A42008" w14:textId="77777777" w:rsidR="006C3AAF" w:rsidRDefault="006671B3">
            <w:r>
              <w:lastRenderedPageBreak/>
              <w:t>7</w:t>
            </w:r>
          </w:p>
        </w:tc>
        <w:tc>
          <w:tcPr>
            <w:tcW w:w="0" w:type="auto"/>
          </w:tcPr>
          <w:p w14:paraId="586DC28C" w14:textId="77777777" w:rsidR="006C3AAF" w:rsidRDefault="006671B3">
            <w:r>
              <w:t>21</w:t>
            </w:r>
          </w:p>
          <w:p w14:paraId="05CD676E" w14:textId="77777777" w:rsidR="006C3AAF" w:rsidRDefault="006671B3">
            <w:r>
              <w:t>октября</w:t>
            </w:r>
          </w:p>
        </w:tc>
        <w:tc>
          <w:tcPr>
            <w:tcW w:w="0" w:type="auto"/>
          </w:tcPr>
          <w:p w14:paraId="34059006" w14:textId="77777777" w:rsidR="006C3AAF" w:rsidRDefault="006671B3">
            <w:pPr>
              <w:rPr>
                <w:sz w:val="20"/>
                <w:szCs w:val="20"/>
              </w:rPr>
            </w:pPr>
            <w:r>
              <w:rPr>
                <w:sz w:val="20"/>
                <w:szCs w:val="20"/>
              </w:rPr>
              <w:t>Развитие навыков чтения.</w:t>
            </w:r>
          </w:p>
        </w:tc>
        <w:tc>
          <w:tcPr>
            <w:tcW w:w="0" w:type="auto"/>
          </w:tcPr>
          <w:p w14:paraId="5472FE56" w14:textId="77777777" w:rsidR="006C3AAF" w:rsidRPr="006671B3" w:rsidRDefault="006671B3">
            <w:pPr>
              <w:rPr>
                <w:sz w:val="20"/>
                <w:szCs w:val="20"/>
                <w:lang w:val="ru-RU"/>
              </w:rPr>
            </w:pPr>
            <w:r w:rsidRPr="006671B3">
              <w:rPr>
                <w:sz w:val="20"/>
                <w:szCs w:val="20"/>
                <w:lang w:val="ru-RU"/>
              </w:rPr>
              <w:t>правила чтения букв é</w:t>
            </w:r>
            <w:r>
              <w:rPr>
                <w:sz w:val="20"/>
                <w:szCs w:val="20"/>
              </w:rPr>
              <w:t> </w:t>
            </w:r>
            <w:r w:rsidRPr="006671B3">
              <w:rPr>
                <w:sz w:val="20"/>
                <w:szCs w:val="20"/>
                <w:lang w:val="ru-RU"/>
              </w:rPr>
              <w:t>;è</w:t>
            </w:r>
            <w:r>
              <w:rPr>
                <w:sz w:val="20"/>
                <w:szCs w:val="20"/>
              </w:rPr>
              <w:t> </w:t>
            </w:r>
            <w:r w:rsidRPr="006671B3">
              <w:rPr>
                <w:sz w:val="20"/>
                <w:szCs w:val="20"/>
                <w:lang w:val="ru-RU"/>
              </w:rPr>
              <w:t>; работать над техникой чтения.</w:t>
            </w:r>
          </w:p>
        </w:tc>
        <w:tc>
          <w:tcPr>
            <w:tcW w:w="0" w:type="auto"/>
          </w:tcPr>
          <w:p w14:paraId="5A940002" w14:textId="77777777" w:rsidR="006C3AAF" w:rsidRDefault="006671B3">
            <w:r>
              <w:t>Стр. 39 №5</w:t>
            </w:r>
          </w:p>
        </w:tc>
        <w:tc>
          <w:tcPr>
            <w:tcW w:w="0" w:type="auto"/>
          </w:tcPr>
          <w:p w14:paraId="7AD1339A" w14:textId="77777777" w:rsidR="006C3AAF" w:rsidRDefault="006671B3">
            <w:r>
              <w:rPr>
                <w:sz w:val="20"/>
                <w:szCs w:val="20"/>
              </w:rPr>
              <w:t>Фронт., групп., индив.</w:t>
            </w:r>
          </w:p>
        </w:tc>
      </w:tr>
      <w:tr w:rsidR="006C3AAF" w14:paraId="2DF7DEA4" w14:textId="77777777">
        <w:tc>
          <w:tcPr>
            <w:tcW w:w="0" w:type="auto"/>
          </w:tcPr>
          <w:p w14:paraId="3C8FDAB3" w14:textId="77777777" w:rsidR="006C3AAF" w:rsidRDefault="006671B3">
            <w:r>
              <w:t>8</w:t>
            </w:r>
          </w:p>
        </w:tc>
        <w:tc>
          <w:tcPr>
            <w:tcW w:w="0" w:type="auto"/>
          </w:tcPr>
          <w:p w14:paraId="75C5C7B6" w14:textId="77777777" w:rsidR="006C3AAF" w:rsidRDefault="006671B3">
            <w:r>
              <w:t>28 октября</w:t>
            </w:r>
          </w:p>
        </w:tc>
        <w:tc>
          <w:tcPr>
            <w:tcW w:w="0" w:type="auto"/>
          </w:tcPr>
          <w:p w14:paraId="3F8B8448" w14:textId="77777777" w:rsidR="006C3AAF" w:rsidRPr="006671B3" w:rsidRDefault="006671B3">
            <w:pPr>
              <w:rPr>
                <w:sz w:val="20"/>
                <w:szCs w:val="20"/>
                <w:lang w:val="ru-RU"/>
              </w:rPr>
            </w:pPr>
            <w:r w:rsidRPr="006671B3">
              <w:rPr>
                <w:sz w:val="20"/>
                <w:szCs w:val="20"/>
                <w:lang w:val="ru-RU"/>
              </w:rPr>
              <w:t>Неопределенный артикль, множественное число сущ.</w:t>
            </w:r>
          </w:p>
        </w:tc>
        <w:tc>
          <w:tcPr>
            <w:tcW w:w="0" w:type="auto"/>
          </w:tcPr>
          <w:p w14:paraId="665E9F09" w14:textId="77777777" w:rsidR="006C3AAF" w:rsidRPr="006671B3" w:rsidRDefault="006671B3">
            <w:pPr>
              <w:rPr>
                <w:sz w:val="20"/>
                <w:szCs w:val="20"/>
                <w:lang w:val="ru-RU"/>
              </w:rPr>
            </w:pPr>
            <w:r w:rsidRPr="006671B3">
              <w:rPr>
                <w:sz w:val="20"/>
                <w:szCs w:val="20"/>
                <w:lang w:val="ru-RU"/>
              </w:rPr>
              <w:t>знакомство с неопределенным артиклем, с правилом образования множественного числа существительных; развивать технику чтения; повторять формулы речь этикета; расширять  страновед. кругозор; воспитывать доброжелательное отношение друг к другу.</w:t>
            </w:r>
          </w:p>
        </w:tc>
        <w:tc>
          <w:tcPr>
            <w:tcW w:w="0" w:type="auto"/>
          </w:tcPr>
          <w:p w14:paraId="57081727" w14:textId="77777777" w:rsidR="006C3AAF" w:rsidRDefault="006671B3">
            <w:r>
              <w:t>Повторение правил чтения</w:t>
            </w:r>
          </w:p>
        </w:tc>
        <w:tc>
          <w:tcPr>
            <w:tcW w:w="0" w:type="auto"/>
          </w:tcPr>
          <w:p w14:paraId="6C6D08CF" w14:textId="77777777" w:rsidR="006C3AAF" w:rsidRDefault="006671B3">
            <w:r>
              <w:rPr>
                <w:sz w:val="20"/>
                <w:szCs w:val="20"/>
              </w:rPr>
              <w:t>Фронт., групп., индив.</w:t>
            </w:r>
          </w:p>
        </w:tc>
      </w:tr>
      <w:tr w:rsidR="006C3AAF" w14:paraId="3E724107" w14:textId="77777777">
        <w:tc>
          <w:tcPr>
            <w:tcW w:w="0" w:type="auto"/>
            <w:gridSpan w:val="6"/>
          </w:tcPr>
          <w:p w14:paraId="192513B8" w14:textId="77777777" w:rsidR="006C3AAF" w:rsidRDefault="006671B3">
            <w:r w:rsidRPr="006671B3">
              <w:rPr>
                <w:b/>
                <w:lang w:val="ru-RU"/>
              </w:rPr>
              <w:t xml:space="preserve">Раздел 1 «Жак Тардье и его семья». </w:t>
            </w:r>
            <w:r>
              <w:rPr>
                <w:b/>
              </w:rPr>
              <w:t>8 часов</w:t>
            </w:r>
          </w:p>
        </w:tc>
      </w:tr>
      <w:tr w:rsidR="006C3AAF" w14:paraId="1D64D9E9" w14:textId="77777777">
        <w:tc>
          <w:tcPr>
            <w:tcW w:w="0" w:type="auto"/>
          </w:tcPr>
          <w:p w14:paraId="40357273" w14:textId="77777777" w:rsidR="006C3AAF" w:rsidRDefault="006671B3">
            <w:r>
              <w:t>9</w:t>
            </w:r>
          </w:p>
        </w:tc>
        <w:tc>
          <w:tcPr>
            <w:tcW w:w="0" w:type="auto"/>
          </w:tcPr>
          <w:p w14:paraId="5D747580" w14:textId="77777777" w:rsidR="006C3AAF" w:rsidRDefault="006671B3">
            <w:r>
              <w:t>29 октября</w:t>
            </w:r>
          </w:p>
        </w:tc>
        <w:tc>
          <w:tcPr>
            <w:tcW w:w="0" w:type="auto"/>
          </w:tcPr>
          <w:p w14:paraId="57CC9387" w14:textId="77777777" w:rsidR="006C3AAF" w:rsidRPr="006671B3" w:rsidRDefault="006671B3">
            <w:pPr>
              <w:rPr>
                <w:sz w:val="20"/>
                <w:szCs w:val="20"/>
                <w:lang w:val="ru-RU"/>
              </w:rPr>
            </w:pPr>
            <w:r w:rsidRPr="006671B3">
              <w:rPr>
                <w:sz w:val="20"/>
                <w:szCs w:val="20"/>
                <w:lang w:val="ru-RU"/>
              </w:rPr>
              <w:t>Введение лексики по теме «Семья»</w:t>
            </w:r>
          </w:p>
        </w:tc>
        <w:tc>
          <w:tcPr>
            <w:tcW w:w="0" w:type="auto"/>
          </w:tcPr>
          <w:p w14:paraId="5E448EB0" w14:textId="77777777" w:rsidR="006C3AAF" w:rsidRPr="006671B3" w:rsidRDefault="006671B3">
            <w:pPr>
              <w:rPr>
                <w:sz w:val="20"/>
                <w:szCs w:val="20"/>
                <w:lang w:val="ru-RU"/>
              </w:rPr>
            </w:pPr>
            <w:r w:rsidRPr="006671B3">
              <w:rPr>
                <w:sz w:val="20"/>
                <w:szCs w:val="20"/>
                <w:lang w:val="ru-RU"/>
              </w:rPr>
              <w:t>Тренировать навыки письма и работать над техникой чтения; введение новых ЛЕ и РО;</w:t>
            </w:r>
          </w:p>
        </w:tc>
        <w:tc>
          <w:tcPr>
            <w:tcW w:w="0" w:type="auto"/>
          </w:tcPr>
          <w:p w14:paraId="0722DE51" w14:textId="77777777" w:rsidR="006C3AAF" w:rsidRPr="006671B3" w:rsidRDefault="006671B3">
            <w:pPr>
              <w:rPr>
                <w:lang w:val="ru-RU"/>
              </w:rPr>
            </w:pPr>
            <w:r w:rsidRPr="006671B3">
              <w:rPr>
                <w:sz w:val="20"/>
                <w:szCs w:val="20"/>
                <w:lang w:val="ru-RU"/>
              </w:rPr>
              <w:t>Учить новые слова; спряжение глагола  ê</w:t>
            </w:r>
            <w:r>
              <w:rPr>
                <w:sz w:val="20"/>
                <w:szCs w:val="20"/>
                <w:lang w:val="fr-FR"/>
              </w:rPr>
              <w:t>tre</w:t>
            </w:r>
            <w:r w:rsidRPr="006671B3">
              <w:rPr>
                <w:sz w:val="20"/>
                <w:szCs w:val="20"/>
                <w:lang w:val="ru-RU"/>
              </w:rPr>
              <w:t>,читать диалоги на с.43; сделать закладку со спряжением глагола.</w:t>
            </w:r>
          </w:p>
        </w:tc>
        <w:tc>
          <w:tcPr>
            <w:tcW w:w="0" w:type="auto"/>
          </w:tcPr>
          <w:p w14:paraId="5FB77DE0" w14:textId="77777777" w:rsidR="006C3AAF" w:rsidRDefault="006671B3">
            <w:r>
              <w:rPr>
                <w:sz w:val="20"/>
                <w:szCs w:val="20"/>
              </w:rPr>
              <w:t>Фронт., групп., индив.</w:t>
            </w:r>
          </w:p>
        </w:tc>
      </w:tr>
      <w:tr w:rsidR="006C3AAF" w14:paraId="13DFA4D1" w14:textId="77777777">
        <w:tc>
          <w:tcPr>
            <w:tcW w:w="0" w:type="auto"/>
          </w:tcPr>
          <w:p w14:paraId="410889D3" w14:textId="77777777" w:rsidR="006C3AAF" w:rsidRDefault="006671B3">
            <w:r>
              <w:t>10</w:t>
            </w:r>
          </w:p>
        </w:tc>
        <w:tc>
          <w:tcPr>
            <w:tcW w:w="0" w:type="auto"/>
          </w:tcPr>
          <w:p w14:paraId="7F9C36BF" w14:textId="77777777" w:rsidR="006C3AAF" w:rsidRDefault="006671B3">
            <w:r>
              <w:t>11 ноября</w:t>
            </w:r>
          </w:p>
        </w:tc>
        <w:tc>
          <w:tcPr>
            <w:tcW w:w="0" w:type="auto"/>
          </w:tcPr>
          <w:p w14:paraId="26ED2816" w14:textId="77777777" w:rsidR="006C3AAF" w:rsidRPr="006671B3" w:rsidRDefault="006671B3">
            <w:pPr>
              <w:rPr>
                <w:sz w:val="20"/>
                <w:szCs w:val="20"/>
                <w:lang w:val="ru-RU"/>
              </w:rPr>
            </w:pPr>
            <w:r w:rsidRPr="006671B3">
              <w:rPr>
                <w:sz w:val="20"/>
                <w:szCs w:val="20"/>
                <w:lang w:val="ru-RU"/>
              </w:rPr>
              <w:t>Закрепление изученной лексики. Введение глагола ê</w:t>
            </w:r>
            <w:r>
              <w:rPr>
                <w:sz w:val="20"/>
                <w:szCs w:val="20"/>
                <w:lang w:val="fr-FR"/>
              </w:rPr>
              <w:t>tre</w:t>
            </w:r>
          </w:p>
        </w:tc>
        <w:tc>
          <w:tcPr>
            <w:tcW w:w="0" w:type="auto"/>
          </w:tcPr>
          <w:p w14:paraId="7327A0A4" w14:textId="77777777" w:rsidR="006C3AAF" w:rsidRPr="006671B3" w:rsidRDefault="006671B3">
            <w:pPr>
              <w:rPr>
                <w:sz w:val="20"/>
                <w:szCs w:val="20"/>
                <w:lang w:val="ru-RU"/>
              </w:rPr>
            </w:pPr>
            <w:r w:rsidRPr="006671B3">
              <w:rPr>
                <w:sz w:val="20"/>
                <w:szCs w:val="20"/>
                <w:lang w:val="ru-RU"/>
              </w:rPr>
              <w:t>Обучение ведению кратких диалогов; учить устанавливать социал. контакты, используя речевые клише.</w:t>
            </w:r>
          </w:p>
        </w:tc>
        <w:tc>
          <w:tcPr>
            <w:tcW w:w="0" w:type="auto"/>
          </w:tcPr>
          <w:p w14:paraId="524AACD0" w14:textId="77777777" w:rsidR="006C3AAF" w:rsidRPr="006671B3" w:rsidRDefault="006671B3">
            <w:pPr>
              <w:rPr>
                <w:lang w:val="ru-RU"/>
              </w:rPr>
            </w:pPr>
            <w:r w:rsidRPr="006671B3">
              <w:rPr>
                <w:sz w:val="20"/>
                <w:szCs w:val="20"/>
                <w:lang w:val="ru-RU"/>
              </w:rPr>
              <w:t>Повторить глагол ê</w:t>
            </w:r>
            <w:r>
              <w:rPr>
                <w:sz w:val="20"/>
                <w:szCs w:val="20"/>
                <w:lang w:val="fr-FR"/>
              </w:rPr>
              <w:t>tre</w:t>
            </w:r>
            <w:r w:rsidRPr="006671B3">
              <w:rPr>
                <w:sz w:val="20"/>
                <w:szCs w:val="20"/>
                <w:lang w:val="ru-RU"/>
              </w:rPr>
              <w:t>, учить новые слова; упр.7, с.46(письменно)</w:t>
            </w:r>
          </w:p>
        </w:tc>
        <w:tc>
          <w:tcPr>
            <w:tcW w:w="0" w:type="auto"/>
          </w:tcPr>
          <w:p w14:paraId="15D47D82" w14:textId="77777777" w:rsidR="006C3AAF" w:rsidRDefault="006671B3">
            <w:r>
              <w:rPr>
                <w:sz w:val="20"/>
                <w:szCs w:val="20"/>
              </w:rPr>
              <w:t>Фронт., групп., индив.</w:t>
            </w:r>
          </w:p>
        </w:tc>
      </w:tr>
      <w:tr w:rsidR="006C3AAF" w14:paraId="78CF60B6" w14:textId="77777777">
        <w:tc>
          <w:tcPr>
            <w:tcW w:w="0" w:type="auto"/>
          </w:tcPr>
          <w:p w14:paraId="05C2AF6F" w14:textId="77777777" w:rsidR="006C3AAF" w:rsidRDefault="006671B3">
            <w:r>
              <w:t>11</w:t>
            </w:r>
          </w:p>
        </w:tc>
        <w:tc>
          <w:tcPr>
            <w:tcW w:w="0" w:type="auto"/>
          </w:tcPr>
          <w:p w14:paraId="18D0F012" w14:textId="77777777" w:rsidR="006C3AAF" w:rsidRDefault="006671B3">
            <w:r>
              <w:t>18 ноября</w:t>
            </w:r>
          </w:p>
        </w:tc>
        <w:tc>
          <w:tcPr>
            <w:tcW w:w="0" w:type="auto"/>
          </w:tcPr>
          <w:p w14:paraId="2296A59A" w14:textId="77777777" w:rsidR="006C3AAF" w:rsidRPr="006671B3" w:rsidRDefault="006671B3">
            <w:pPr>
              <w:rPr>
                <w:sz w:val="20"/>
                <w:szCs w:val="20"/>
                <w:lang w:val="ru-RU"/>
              </w:rPr>
            </w:pPr>
            <w:r w:rsidRPr="006671B3">
              <w:rPr>
                <w:sz w:val="20"/>
                <w:szCs w:val="20"/>
                <w:lang w:val="ru-RU"/>
              </w:rPr>
              <w:t>Повторить ЛЕ по теме «Части тела», слова по теме «Семья », спряжение глагола  ê</w:t>
            </w:r>
            <w:r>
              <w:rPr>
                <w:sz w:val="20"/>
                <w:szCs w:val="20"/>
                <w:lang w:val="fr-FR"/>
              </w:rPr>
              <w:t>tre</w:t>
            </w:r>
            <w:r w:rsidRPr="006671B3">
              <w:rPr>
                <w:sz w:val="20"/>
                <w:szCs w:val="20"/>
                <w:lang w:val="ru-RU"/>
              </w:rPr>
              <w:t xml:space="preserve">; ввести новую лексику по теме «Цвета» ; развивать интерес уч-ся, непроизвольную память.  </w:t>
            </w:r>
          </w:p>
        </w:tc>
        <w:tc>
          <w:tcPr>
            <w:tcW w:w="0" w:type="auto"/>
          </w:tcPr>
          <w:p w14:paraId="085BCE3B" w14:textId="77777777" w:rsidR="006C3AAF" w:rsidRPr="006671B3" w:rsidRDefault="006671B3">
            <w:pPr>
              <w:rPr>
                <w:sz w:val="20"/>
                <w:szCs w:val="20"/>
                <w:lang w:val="ru-RU"/>
              </w:rPr>
            </w:pPr>
            <w:r w:rsidRPr="006671B3">
              <w:rPr>
                <w:sz w:val="20"/>
                <w:szCs w:val="20"/>
                <w:lang w:val="ru-RU"/>
              </w:rPr>
              <w:t>Развивать навыки устной речи; закрепить спряжение глагола  ê</w:t>
            </w:r>
            <w:r>
              <w:rPr>
                <w:sz w:val="20"/>
                <w:szCs w:val="20"/>
                <w:lang w:val="fr-FR"/>
              </w:rPr>
              <w:t>tre</w:t>
            </w:r>
            <w:r w:rsidRPr="006671B3">
              <w:rPr>
                <w:sz w:val="20"/>
                <w:szCs w:val="20"/>
                <w:lang w:val="ru-RU"/>
              </w:rPr>
              <w:t xml:space="preserve">; введение новых ЛЕ; развивать творческие способности уч-ся, непроизвольную память.  </w:t>
            </w:r>
          </w:p>
        </w:tc>
        <w:tc>
          <w:tcPr>
            <w:tcW w:w="0" w:type="auto"/>
          </w:tcPr>
          <w:p w14:paraId="45035346" w14:textId="77777777" w:rsidR="006C3AAF" w:rsidRPr="006671B3" w:rsidRDefault="006671B3">
            <w:pPr>
              <w:rPr>
                <w:lang w:val="ru-RU"/>
              </w:rPr>
            </w:pPr>
            <w:r w:rsidRPr="006671B3">
              <w:rPr>
                <w:sz w:val="20"/>
                <w:szCs w:val="20"/>
                <w:lang w:val="ru-RU"/>
              </w:rPr>
              <w:t>Учить новые слова;.цвета красок.</w:t>
            </w:r>
          </w:p>
        </w:tc>
        <w:tc>
          <w:tcPr>
            <w:tcW w:w="0" w:type="auto"/>
          </w:tcPr>
          <w:p w14:paraId="2B9E73DB" w14:textId="77777777" w:rsidR="006C3AAF" w:rsidRDefault="006671B3">
            <w:r>
              <w:rPr>
                <w:sz w:val="20"/>
                <w:szCs w:val="20"/>
              </w:rPr>
              <w:t>Фронт., групп., индив.</w:t>
            </w:r>
          </w:p>
        </w:tc>
      </w:tr>
      <w:tr w:rsidR="006C3AAF" w14:paraId="2E9B25CF" w14:textId="77777777">
        <w:tc>
          <w:tcPr>
            <w:tcW w:w="0" w:type="auto"/>
          </w:tcPr>
          <w:p w14:paraId="46BE233F" w14:textId="77777777" w:rsidR="006C3AAF" w:rsidRDefault="006671B3">
            <w:r>
              <w:t>12</w:t>
            </w:r>
          </w:p>
        </w:tc>
        <w:tc>
          <w:tcPr>
            <w:tcW w:w="0" w:type="auto"/>
          </w:tcPr>
          <w:p w14:paraId="075B0EEB" w14:textId="77777777" w:rsidR="006C3AAF" w:rsidRDefault="006671B3">
            <w:r>
              <w:t>25 ноября</w:t>
            </w:r>
          </w:p>
        </w:tc>
        <w:tc>
          <w:tcPr>
            <w:tcW w:w="0" w:type="auto"/>
          </w:tcPr>
          <w:p w14:paraId="4B57F77B" w14:textId="77777777" w:rsidR="006C3AAF" w:rsidRPr="006671B3" w:rsidRDefault="006671B3">
            <w:pPr>
              <w:rPr>
                <w:sz w:val="20"/>
                <w:szCs w:val="20"/>
                <w:lang w:val="ru-RU"/>
              </w:rPr>
            </w:pPr>
            <w:r w:rsidRPr="006671B3">
              <w:rPr>
                <w:sz w:val="20"/>
                <w:szCs w:val="20"/>
                <w:lang w:val="ru-RU"/>
              </w:rPr>
              <w:t xml:space="preserve">Закрепление изученной лексики ; ввести глагол </w:t>
            </w:r>
            <w:r>
              <w:rPr>
                <w:sz w:val="20"/>
                <w:szCs w:val="20"/>
              </w:rPr>
              <w:t>avoir</w:t>
            </w:r>
            <w:r w:rsidRPr="006671B3">
              <w:rPr>
                <w:sz w:val="20"/>
                <w:szCs w:val="20"/>
                <w:lang w:val="ru-RU"/>
              </w:rPr>
              <w:t>,; введение новых ЛЕ.</w:t>
            </w:r>
          </w:p>
        </w:tc>
        <w:tc>
          <w:tcPr>
            <w:tcW w:w="0" w:type="auto"/>
          </w:tcPr>
          <w:p w14:paraId="08BE06AC" w14:textId="77777777" w:rsidR="006C3AAF" w:rsidRPr="006671B3" w:rsidRDefault="006671B3">
            <w:pPr>
              <w:rPr>
                <w:sz w:val="20"/>
                <w:szCs w:val="20"/>
                <w:lang w:val="ru-RU"/>
              </w:rPr>
            </w:pPr>
            <w:r w:rsidRPr="006671B3">
              <w:rPr>
                <w:sz w:val="20"/>
                <w:szCs w:val="20"/>
                <w:lang w:val="ru-RU"/>
              </w:rPr>
              <w:t>Повторить ранее изученную лексику; работать над техникой ; учить употреблять слова в речевых образцах; воспитывать любовь, уважение к младшим членам семьи.</w:t>
            </w:r>
          </w:p>
        </w:tc>
        <w:tc>
          <w:tcPr>
            <w:tcW w:w="0" w:type="auto"/>
          </w:tcPr>
          <w:p w14:paraId="7D12B7EB" w14:textId="77777777" w:rsidR="006C3AAF" w:rsidRDefault="006671B3">
            <w:r>
              <w:t>Стр. 48 текст Ma petite soeur</w:t>
            </w:r>
          </w:p>
        </w:tc>
        <w:tc>
          <w:tcPr>
            <w:tcW w:w="0" w:type="auto"/>
          </w:tcPr>
          <w:p w14:paraId="52269E7E" w14:textId="77777777" w:rsidR="006C3AAF" w:rsidRDefault="006671B3">
            <w:r>
              <w:rPr>
                <w:sz w:val="20"/>
                <w:szCs w:val="20"/>
              </w:rPr>
              <w:t>Фронт., групп., индив.</w:t>
            </w:r>
          </w:p>
        </w:tc>
      </w:tr>
      <w:tr w:rsidR="006C3AAF" w14:paraId="6AF7360D" w14:textId="77777777">
        <w:tc>
          <w:tcPr>
            <w:tcW w:w="0" w:type="auto"/>
          </w:tcPr>
          <w:p w14:paraId="11064E78" w14:textId="77777777" w:rsidR="006C3AAF" w:rsidRDefault="006671B3">
            <w:r>
              <w:lastRenderedPageBreak/>
              <w:t>13</w:t>
            </w:r>
          </w:p>
        </w:tc>
        <w:tc>
          <w:tcPr>
            <w:tcW w:w="0" w:type="auto"/>
          </w:tcPr>
          <w:p w14:paraId="39FD0405" w14:textId="77777777" w:rsidR="006C3AAF" w:rsidRDefault="006671B3">
            <w:r>
              <w:t>2 декабря</w:t>
            </w:r>
          </w:p>
        </w:tc>
        <w:tc>
          <w:tcPr>
            <w:tcW w:w="0" w:type="auto"/>
          </w:tcPr>
          <w:p w14:paraId="3A901706" w14:textId="77777777" w:rsidR="006C3AAF" w:rsidRPr="006671B3" w:rsidRDefault="006671B3">
            <w:pPr>
              <w:rPr>
                <w:sz w:val="20"/>
                <w:szCs w:val="20"/>
                <w:lang w:val="ru-RU"/>
              </w:rPr>
            </w:pPr>
            <w:r w:rsidRPr="006671B3">
              <w:rPr>
                <w:sz w:val="20"/>
                <w:szCs w:val="20"/>
                <w:lang w:val="ru-RU"/>
              </w:rPr>
              <w:t>Развитие умений устной монолог. речи Отрицательная форма глагола</w:t>
            </w:r>
          </w:p>
        </w:tc>
        <w:tc>
          <w:tcPr>
            <w:tcW w:w="0" w:type="auto"/>
          </w:tcPr>
          <w:p w14:paraId="44D0078A" w14:textId="77777777" w:rsidR="006C3AAF" w:rsidRDefault="006671B3">
            <w:pPr>
              <w:rPr>
                <w:sz w:val="20"/>
                <w:szCs w:val="20"/>
              </w:rPr>
            </w:pPr>
            <w:r w:rsidRPr="006671B3">
              <w:rPr>
                <w:sz w:val="20"/>
                <w:szCs w:val="20"/>
                <w:lang w:val="ru-RU"/>
              </w:rPr>
              <w:t xml:space="preserve">Повторить глаголы </w:t>
            </w:r>
            <w:r>
              <w:rPr>
                <w:sz w:val="20"/>
                <w:szCs w:val="20"/>
              </w:rPr>
              <w:t>avoir</w:t>
            </w:r>
            <w:r w:rsidRPr="006671B3">
              <w:rPr>
                <w:sz w:val="20"/>
                <w:szCs w:val="20"/>
                <w:lang w:val="ru-RU"/>
              </w:rPr>
              <w:t xml:space="preserve">  </w:t>
            </w:r>
            <w:r>
              <w:rPr>
                <w:sz w:val="20"/>
                <w:szCs w:val="20"/>
              </w:rPr>
              <w:t>etre</w:t>
            </w:r>
            <w:r w:rsidRPr="006671B3">
              <w:rPr>
                <w:sz w:val="20"/>
                <w:szCs w:val="20"/>
                <w:lang w:val="ru-RU"/>
              </w:rPr>
              <w:t xml:space="preserve">,учить употреблять их в устной речи; ввести отрицание и правила его употребления в уст. </w:t>
            </w:r>
            <w:r>
              <w:rPr>
                <w:sz w:val="20"/>
                <w:szCs w:val="20"/>
              </w:rPr>
              <w:t xml:space="preserve">Речи; тренировать технику письма; </w:t>
            </w:r>
          </w:p>
        </w:tc>
        <w:tc>
          <w:tcPr>
            <w:tcW w:w="0" w:type="auto"/>
          </w:tcPr>
          <w:p w14:paraId="7BBE021C" w14:textId="77777777" w:rsidR="006C3AAF" w:rsidRDefault="006671B3">
            <w:r>
              <w:t>Стр. 50 выучить спряжение глагола.№15,16</w:t>
            </w:r>
          </w:p>
        </w:tc>
        <w:tc>
          <w:tcPr>
            <w:tcW w:w="0" w:type="auto"/>
          </w:tcPr>
          <w:p w14:paraId="4363E93A" w14:textId="77777777" w:rsidR="006C3AAF" w:rsidRDefault="006671B3">
            <w:r>
              <w:rPr>
                <w:sz w:val="20"/>
                <w:szCs w:val="20"/>
              </w:rPr>
              <w:t>Фронт., групп., индив.</w:t>
            </w:r>
          </w:p>
        </w:tc>
      </w:tr>
      <w:tr w:rsidR="006C3AAF" w14:paraId="42907EEB" w14:textId="77777777">
        <w:tc>
          <w:tcPr>
            <w:tcW w:w="0" w:type="auto"/>
          </w:tcPr>
          <w:p w14:paraId="28E184B7" w14:textId="77777777" w:rsidR="006C3AAF" w:rsidRDefault="006671B3">
            <w:r>
              <w:t>14</w:t>
            </w:r>
          </w:p>
        </w:tc>
        <w:tc>
          <w:tcPr>
            <w:tcW w:w="0" w:type="auto"/>
          </w:tcPr>
          <w:p w14:paraId="6EAD1AD9" w14:textId="77777777" w:rsidR="006C3AAF" w:rsidRDefault="006671B3">
            <w:r>
              <w:t>9  декабря</w:t>
            </w:r>
          </w:p>
        </w:tc>
        <w:tc>
          <w:tcPr>
            <w:tcW w:w="0" w:type="auto"/>
          </w:tcPr>
          <w:p w14:paraId="01EBE3C8" w14:textId="77777777" w:rsidR="006C3AAF" w:rsidRPr="006671B3" w:rsidRDefault="006671B3">
            <w:pPr>
              <w:jc w:val="both"/>
              <w:rPr>
                <w:sz w:val="20"/>
                <w:szCs w:val="20"/>
                <w:lang w:val="ru-RU"/>
              </w:rPr>
            </w:pPr>
            <w:r w:rsidRPr="006671B3">
              <w:rPr>
                <w:sz w:val="20"/>
                <w:szCs w:val="20"/>
                <w:lang w:val="ru-RU"/>
              </w:rPr>
              <w:t xml:space="preserve">Вопросительные  предложения. Введение новой лексики по теме «Мой дом».   </w:t>
            </w:r>
          </w:p>
        </w:tc>
        <w:tc>
          <w:tcPr>
            <w:tcW w:w="0" w:type="auto"/>
          </w:tcPr>
          <w:p w14:paraId="518E2754" w14:textId="77777777" w:rsidR="006C3AAF" w:rsidRPr="006671B3" w:rsidRDefault="006C3AAF">
            <w:pPr>
              <w:rPr>
                <w:sz w:val="20"/>
                <w:szCs w:val="20"/>
                <w:lang w:val="ru-RU"/>
              </w:rPr>
            </w:pPr>
          </w:p>
        </w:tc>
        <w:tc>
          <w:tcPr>
            <w:tcW w:w="0" w:type="auto"/>
          </w:tcPr>
          <w:p w14:paraId="558799C8" w14:textId="77777777" w:rsidR="006C3AAF" w:rsidRPr="006671B3" w:rsidRDefault="006671B3">
            <w:pPr>
              <w:rPr>
                <w:lang w:val="ru-RU"/>
              </w:rPr>
            </w:pPr>
            <w:r w:rsidRPr="006671B3">
              <w:rPr>
                <w:lang w:val="ru-RU"/>
              </w:rPr>
              <w:t>Выучить числительные до 30, новые слова</w:t>
            </w:r>
          </w:p>
        </w:tc>
        <w:tc>
          <w:tcPr>
            <w:tcW w:w="0" w:type="auto"/>
          </w:tcPr>
          <w:p w14:paraId="4E237D73" w14:textId="77777777" w:rsidR="006C3AAF" w:rsidRDefault="006671B3">
            <w:r>
              <w:rPr>
                <w:sz w:val="20"/>
                <w:szCs w:val="20"/>
              </w:rPr>
              <w:t>Фронт., групп., индив.</w:t>
            </w:r>
          </w:p>
        </w:tc>
      </w:tr>
      <w:tr w:rsidR="006C3AAF" w14:paraId="301C060F" w14:textId="77777777">
        <w:tc>
          <w:tcPr>
            <w:tcW w:w="0" w:type="auto"/>
          </w:tcPr>
          <w:p w14:paraId="3C61C48E" w14:textId="77777777" w:rsidR="006C3AAF" w:rsidRDefault="006671B3">
            <w:r>
              <w:t>15</w:t>
            </w:r>
          </w:p>
        </w:tc>
        <w:tc>
          <w:tcPr>
            <w:tcW w:w="0" w:type="auto"/>
          </w:tcPr>
          <w:p w14:paraId="0DBE447F" w14:textId="77777777" w:rsidR="006C3AAF" w:rsidRDefault="006671B3">
            <w:r>
              <w:t>16 декабря</w:t>
            </w:r>
          </w:p>
        </w:tc>
        <w:tc>
          <w:tcPr>
            <w:tcW w:w="0" w:type="auto"/>
          </w:tcPr>
          <w:p w14:paraId="5756657F" w14:textId="77777777" w:rsidR="006C3AAF" w:rsidRPr="006671B3" w:rsidRDefault="006671B3">
            <w:pPr>
              <w:jc w:val="both"/>
              <w:rPr>
                <w:sz w:val="20"/>
                <w:szCs w:val="20"/>
                <w:lang w:val="ru-RU"/>
              </w:rPr>
            </w:pPr>
            <w:r w:rsidRPr="006671B3">
              <w:rPr>
                <w:sz w:val="20"/>
                <w:szCs w:val="20"/>
                <w:lang w:val="ru-RU"/>
              </w:rPr>
              <w:t>Развитие умений и навыков чтения текста.</w:t>
            </w:r>
          </w:p>
        </w:tc>
        <w:tc>
          <w:tcPr>
            <w:tcW w:w="0" w:type="auto"/>
          </w:tcPr>
          <w:p w14:paraId="28809D2B" w14:textId="77777777" w:rsidR="006C3AAF" w:rsidRPr="006671B3" w:rsidRDefault="006671B3">
            <w:pPr>
              <w:rPr>
                <w:sz w:val="20"/>
                <w:szCs w:val="20"/>
                <w:lang w:val="ru-RU"/>
              </w:rPr>
            </w:pPr>
            <w:r w:rsidRPr="006671B3">
              <w:rPr>
                <w:sz w:val="20"/>
                <w:szCs w:val="20"/>
                <w:lang w:val="ru-RU"/>
              </w:rPr>
              <w:t>Познакомить с правилами спряжения глаголов 1-й группы; познакомить с образованием повели-тельного наклонения;</w:t>
            </w:r>
          </w:p>
        </w:tc>
        <w:tc>
          <w:tcPr>
            <w:tcW w:w="0" w:type="auto"/>
          </w:tcPr>
          <w:p w14:paraId="691A40E7" w14:textId="77777777" w:rsidR="006C3AAF" w:rsidRDefault="006671B3">
            <w:r>
              <w:t>Стр. 59текст</w:t>
            </w:r>
          </w:p>
        </w:tc>
        <w:tc>
          <w:tcPr>
            <w:tcW w:w="0" w:type="auto"/>
          </w:tcPr>
          <w:p w14:paraId="2F38C64B" w14:textId="77777777" w:rsidR="006C3AAF" w:rsidRDefault="006671B3">
            <w:r>
              <w:rPr>
                <w:sz w:val="20"/>
                <w:szCs w:val="20"/>
              </w:rPr>
              <w:t>Фронт., групп., индив.</w:t>
            </w:r>
          </w:p>
        </w:tc>
      </w:tr>
      <w:tr w:rsidR="006C3AAF" w14:paraId="529A2A36" w14:textId="77777777">
        <w:tc>
          <w:tcPr>
            <w:tcW w:w="0" w:type="auto"/>
          </w:tcPr>
          <w:p w14:paraId="3E214CFC" w14:textId="77777777" w:rsidR="006C3AAF" w:rsidRDefault="006671B3">
            <w:r>
              <w:t>16</w:t>
            </w:r>
          </w:p>
        </w:tc>
        <w:tc>
          <w:tcPr>
            <w:tcW w:w="0" w:type="auto"/>
          </w:tcPr>
          <w:p w14:paraId="1E9329BA" w14:textId="77777777" w:rsidR="006C3AAF" w:rsidRDefault="006671B3">
            <w:r>
              <w:t>23 декабря</w:t>
            </w:r>
          </w:p>
        </w:tc>
        <w:tc>
          <w:tcPr>
            <w:tcW w:w="0" w:type="auto"/>
          </w:tcPr>
          <w:p w14:paraId="0EB497AB" w14:textId="77777777" w:rsidR="006C3AAF" w:rsidRPr="006671B3" w:rsidRDefault="006671B3">
            <w:pPr>
              <w:jc w:val="center"/>
              <w:rPr>
                <w:sz w:val="20"/>
                <w:szCs w:val="20"/>
                <w:lang w:val="ru-RU"/>
              </w:rPr>
            </w:pPr>
            <w:r w:rsidRPr="006671B3">
              <w:rPr>
                <w:sz w:val="20"/>
                <w:szCs w:val="20"/>
                <w:lang w:val="ru-RU"/>
              </w:rPr>
              <w:t xml:space="preserve">Контрольная работа по теме « Спряжение глагола « «иметь»   </w:t>
            </w:r>
          </w:p>
        </w:tc>
        <w:tc>
          <w:tcPr>
            <w:tcW w:w="0" w:type="auto"/>
          </w:tcPr>
          <w:p w14:paraId="412B3F75" w14:textId="77777777" w:rsidR="006C3AAF" w:rsidRPr="006671B3" w:rsidRDefault="006671B3">
            <w:pPr>
              <w:rPr>
                <w:sz w:val="20"/>
                <w:szCs w:val="20"/>
                <w:lang w:val="ru-RU"/>
              </w:rPr>
            </w:pPr>
            <w:r w:rsidRPr="006671B3">
              <w:rPr>
                <w:sz w:val="20"/>
                <w:szCs w:val="20"/>
                <w:lang w:val="ru-RU"/>
              </w:rPr>
              <w:t xml:space="preserve">Повторить спряжение глаголов 1-й гр.; </w:t>
            </w:r>
          </w:p>
        </w:tc>
        <w:tc>
          <w:tcPr>
            <w:tcW w:w="0" w:type="auto"/>
          </w:tcPr>
          <w:p w14:paraId="332E3828" w14:textId="77777777" w:rsidR="006C3AAF" w:rsidRPr="006671B3" w:rsidRDefault="006671B3">
            <w:pPr>
              <w:rPr>
                <w:lang w:val="ru-RU"/>
              </w:rPr>
            </w:pPr>
            <w:r w:rsidRPr="006671B3">
              <w:rPr>
                <w:lang w:val="ru-RU"/>
              </w:rPr>
              <w:t>Рассказ о своей семье устно</w:t>
            </w:r>
          </w:p>
        </w:tc>
        <w:tc>
          <w:tcPr>
            <w:tcW w:w="0" w:type="auto"/>
          </w:tcPr>
          <w:p w14:paraId="0F2D2968" w14:textId="77777777" w:rsidR="006C3AAF" w:rsidRDefault="006671B3">
            <w:r>
              <w:rPr>
                <w:sz w:val="20"/>
                <w:szCs w:val="20"/>
              </w:rPr>
              <w:t>Фронт., групп., индив.</w:t>
            </w:r>
          </w:p>
        </w:tc>
      </w:tr>
      <w:tr w:rsidR="006C3AAF" w14:paraId="0F6D429A" w14:textId="77777777">
        <w:tc>
          <w:tcPr>
            <w:tcW w:w="0" w:type="auto"/>
            <w:gridSpan w:val="6"/>
          </w:tcPr>
          <w:p w14:paraId="7F5232A1" w14:textId="77777777" w:rsidR="006C3AAF" w:rsidRDefault="006671B3">
            <w:pPr>
              <w:rPr>
                <w:b/>
                <w:bCs/>
                <w:sz w:val="24"/>
                <w:szCs w:val="24"/>
              </w:rPr>
            </w:pPr>
            <w:r w:rsidRPr="006671B3">
              <w:rPr>
                <w:b/>
                <w:bCs/>
                <w:sz w:val="24"/>
                <w:szCs w:val="24"/>
                <w:lang w:val="ru-RU"/>
              </w:rPr>
              <w:t xml:space="preserve">Раздел 2 «Звонит звонок на урок». </w:t>
            </w:r>
            <w:r>
              <w:rPr>
                <w:b/>
                <w:bCs/>
                <w:sz w:val="24"/>
                <w:szCs w:val="24"/>
              </w:rPr>
              <w:t>8 часов</w:t>
            </w:r>
          </w:p>
        </w:tc>
      </w:tr>
      <w:tr w:rsidR="006C3AAF" w14:paraId="43BA3C0E" w14:textId="77777777">
        <w:tc>
          <w:tcPr>
            <w:tcW w:w="0" w:type="auto"/>
          </w:tcPr>
          <w:p w14:paraId="6DA0C803" w14:textId="77777777" w:rsidR="006C3AAF" w:rsidRDefault="006671B3">
            <w:r>
              <w:t>17</w:t>
            </w:r>
          </w:p>
        </w:tc>
        <w:tc>
          <w:tcPr>
            <w:tcW w:w="0" w:type="auto"/>
          </w:tcPr>
          <w:p w14:paraId="4C261286" w14:textId="77777777" w:rsidR="006C3AAF" w:rsidRDefault="006671B3">
            <w:r>
              <w:t>13января</w:t>
            </w:r>
          </w:p>
        </w:tc>
        <w:tc>
          <w:tcPr>
            <w:tcW w:w="0" w:type="auto"/>
          </w:tcPr>
          <w:p w14:paraId="6BA18D32" w14:textId="77777777" w:rsidR="006C3AAF" w:rsidRDefault="006671B3">
            <w:pPr>
              <w:jc w:val="both"/>
              <w:rPr>
                <w:sz w:val="20"/>
                <w:szCs w:val="20"/>
              </w:rPr>
            </w:pPr>
            <w:r w:rsidRPr="006671B3">
              <w:rPr>
                <w:sz w:val="20"/>
                <w:szCs w:val="20"/>
                <w:lang w:val="ru-RU"/>
              </w:rPr>
              <w:t xml:space="preserve">Введение и первичное закрепление новой лексики по теме «Дни недели. </w:t>
            </w:r>
            <w:r>
              <w:rPr>
                <w:sz w:val="20"/>
                <w:szCs w:val="20"/>
              </w:rPr>
              <w:t>Который час?».</w:t>
            </w:r>
          </w:p>
        </w:tc>
        <w:tc>
          <w:tcPr>
            <w:tcW w:w="0" w:type="auto"/>
          </w:tcPr>
          <w:p w14:paraId="2FB2B44C" w14:textId="77777777" w:rsidR="006C3AAF" w:rsidRPr="006671B3" w:rsidRDefault="006671B3">
            <w:pPr>
              <w:rPr>
                <w:lang w:val="ru-RU"/>
              </w:rPr>
            </w:pPr>
            <w:r w:rsidRPr="006671B3">
              <w:rPr>
                <w:sz w:val="20"/>
                <w:szCs w:val="20"/>
                <w:lang w:val="ru-RU"/>
              </w:rPr>
              <w:t>Ввести новую лексику по теме ««Дни недели. Который час?».»; учить употреблять слова в речевых оборотах;</w:t>
            </w:r>
          </w:p>
        </w:tc>
        <w:tc>
          <w:tcPr>
            <w:tcW w:w="0" w:type="auto"/>
          </w:tcPr>
          <w:p w14:paraId="75BB8845" w14:textId="77777777" w:rsidR="006C3AAF" w:rsidRPr="006671B3" w:rsidRDefault="006671B3">
            <w:pPr>
              <w:rPr>
                <w:lang w:val="ru-RU"/>
              </w:rPr>
            </w:pPr>
            <w:r w:rsidRPr="006671B3">
              <w:rPr>
                <w:sz w:val="20"/>
                <w:szCs w:val="20"/>
                <w:lang w:val="ru-RU"/>
              </w:rPr>
              <w:t>Учить новые  слова, упр.4, с.64.</w:t>
            </w:r>
          </w:p>
        </w:tc>
        <w:tc>
          <w:tcPr>
            <w:tcW w:w="0" w:type="auto"/>
          </w:tcPr>
          <w:p w14:paraId="3667B5E7" w14:textId="77777777" w:rsidR="006C3AAF" w:rsidRDefault="006671B3">
            <w:r>
              <w:rPr>
                <w:sz w:val="20"/>
                <w:szCs w:val="20"/>
              </w:rPr>
              <w:t>Фронт., групп., индив.</w:t>
            </w:r>
          </w:p>
        </w:tc>
      </w:tr>
      <w:tr w:rsidR="006C3AAF" w14:paraId="396C6BF0" w14:textId="77777777">
        <w:tc>
          <w:tcPr>
            <w:tcW w:w="0" w:type="auto"/>
          </w:tcPr>
          <w:p w14:paraId="5A9EB675" w14:textId="77777777" w:rsidR="006C3AAF" w:rsidRDefault="006671B3">
            <w:r>
              <w:t>18</w:t>
            </w:r>
          </w:p>
        </w:tc>
        <w:tc>
          <w:tcPr>
            <w:tcW w:w="0" w:type="auto"/>
          </w:tcPr>
          <w:p w14:paraId="15CA8A63" w14:textId="77777777" w:rsidR="006C3AAF" w:rsidRDefault="006671B3">
            <w:r>
              <w:t>20  января</w:t>
            </w:r>
          </w:p>
        </w:tc>
        <w:tc>
          <w:tcPr>
            <w:tcW w:w="0" w:type="auto"/>
          </w:tcPr>
          <w:p w14:paraId="162BB050" w14:textId="77777777" w:rsidR="006C3AAF" w:rsidRDefault="006671B3">
            <w:pPr>
              <w:jc w:val="both"/>
              <w:rPr>
                <w:sz w:val="20"/>
                <w:szCs w:val="20"/>
              </w:rPr>
            </w:pPr>
            <w:r>
              <w:rPr>
                <w:sz w:val="20"/>
                <w:szCs w:val="20"/>
              </w:rPr>
              <w:t>Числительные до 30.</w:t>
            </w:r>
          </w:p>
        </w:tc>
        <w:tc>
          <w:tcPr>
            <w:tcW w:w="0" w:type="auto"/>
          </w:tcPr>
          <w:p w14:paraId="2517B752" w14:textId="77777777" w:rsidR="006C3AAF" w:rsidRDefault="006671B3">
            <w:r w:rsidRPr="006671B3">
              <w:rPr>
                <w:sz w:val="20"/>
                <w:szCs w:val="20"/>
                <w:lang w:val="ru-RU"/>
              </w:rPr>
              <w:t>Ввести новую лексику по теме «Школа»; учить употреблять слова в речевых оборотах</w:t>
            </w:r>
            <w:r w:rsidRPr="006671B3">
              <w:rPr>
                <w:lang w:val="ru-RU"/>
              </w:rPr>
              <w:t xml:space="preserve"> </w:t>
            </w:r>
            <w:r w:rsidRPr="006671B3">
              <w:rPr>
                <w:sz w:val="20"/>
                <w:szCs w:val="20"/>
                <w:lang w:val="ru-RU"/>
              </w:rPr>
              <w:t xml:space="preserve">Ввести новые РО по теме часы. </w:t>
            </w:r>
            <w:r>
              <w:rPr>
                <w:sz w:val="20"/>
                <w:szCs w:val="20"/>
              </w:rPr>
              <w:t xml:space="preserve">Ввести числит. 13-30 </w:t>
            </w:r>
          </w:p>
        </w:tc>
        <w:tc>
          <w:tcPr>
            <w:tcW w:w="0" w:type="auto"/>
          </w:tcPr>
          <w:p w14:paraId="19E0787E" w14:textId="77777777" w:rsidR="006C3AAF" w:rsidRPr="006671B3" w:rsidRDefault="006671B3">
            <w:pPr>
              <w:rPr>
                <w:lang w:val="ru-RU"/>
              </w:rPr>
            </w:pPr>
            <w:r w:rsidRPr="006671B3">
              <w:rPr>
                <w:sz w:val="20"/>
                <w:szCs w:val="20"/>
                <w:lang w:val="ru-RU"/>
              </w:rPr>
              <w:t>Выучить правила на с.66-67; упр6, с.67.</w:t>
            </w:r>
          </w:p>
        </w:tc>
        <w:tc>
          <w:tcPr>
            <w:tcW w:w="0" w:type="auto"/>
          </w:tcPr>
          <w:p w14:paraId="537B39FC" w14:textId="77777777" w:rsidR="006C3AAF" w:rsidRDefault="006671B3">
            <w:r>
              <w:rPr>
                <w:sz w:val="20"/>
                <w:szCs w:val="20"/>
              </w:rPr>
              <w:t>Фронт., групп., индив.</w:t>
            </w:r>
          </w:p>
        </w:tc>
      </w:tr>
      <w:tr w:rsidR="006C3AAF" w14:paraId="05A0D34F" w14:textId="77777777">
        <w:tc>
          <w:tcPr>
            <w:tcW w:w="0" w:type="auto"/>
          </w:tcPr>
          <w:p w14:paraId="0F75A58A" w14:textId="77777777" w:rsidR="006C3AAF" w:rsidRDefault="006671B3">
            <w:r>
              <w:t>19</w:t>
            </w:r>
          </w:p>
        </w:tc>
        <w:tc>
          <w:tcPr>
            <w:tcW w:w="0" w:type="auto"/>
          </w:tcPr>
          <w:p w14:paraId="2F5C6052" w14:textId="77777777" w:rsidR="006C3AAF" w:rsidRDefault="006671B3">
            <w:r>
              <w:t>27  января</w:t>
            </w:r>
          </w:p>
        </w:tc>
        <w:tc>
          <w:tcPr>
            <w:tcW w:w="0" w:type="auto"/>
          </w:tcPr>
          <w:p w14:paraId="05E804AE" w14:textId="77777777" w:rsidR="006C3AAF" w:rsidRDefault="006671B3">
            <w:pPr>
              <w:jc w:val="both"/>
              <w:rPr>
                <w:sz w:val="20"/>
                <w:szCs w:val="20"/>
              </w:rPr>
            </w:pPr>
            <w:r>
              <w:rPr>
                <w:sz w:val="20"/>
                <w:szCs w:val="20"/>
              </w:rPr>
              <w:t xml:space="preserve">Спряжение глагола prendre </w:t>
            </w:r>
          </w:p>
        </w:tc>
        <w:tc>
          <w:tcPr>
            <w:tcW w:w="0" w:type="auto"/>
          </w:tcPr>
          <w:p w14:paraId="3108475A" w14:textId="77777777" w:rsidR="006C3AAF" w:rsidRPr="006671B3" w:rsidRDefault="006671B3">
            <w:pPr>
              <w:rPr>
                <w:lang w:val="ru-RU"/>
              </w:rPr>
            </w:pPr>
            <w:r w:rsidRPr="006671B3">
              <w:rPr>
                <w:lang w:val="ru-RU"/>
              </w:rPr>
              <w:t>Повторить изученную лексику Настоящее время глаголов 1 группы</w:t>
            </w:r>
          </w:p>
        </w:tc>
        <w:tc>
          <w:tcPr>
            <w:tcW w:w="0" w:type="auto"/>
          </w:tcPr>
          <w:p w14:paraId="25A60DC1" w14:textId="77777777" w:rsidR="006C3AAF" w:rsidRDefault="006671B3">
            <w:r>
              <w:t>Стр. 69 №10</w:t>
            </w:r>
          </w:p>
        </w:tc>
        <w:tc>
          <w:tcPr>
            <w:tcW w:w="0" w:type="auto"/>
          </w:tcPr>
          <w:p w14:paraId="6E6A7895" w14:textId="77777777" w:rsidR="006C3AAF" w:rsidRDefault="006671B3">
            <w:r>
              <w:rPr>
                <w:sz w:val="20"/>
                <w:szCs w:val="20"/>
              </w:rPr>
              <w:t>Фронт., групп., индив.</w:t>
            </w:r>
          </w:p>
        </w:tc>
      </w:tr>
      <w:tr w:rsidR="006C3AAF" w14:paraId="4D330636" w14:textId="77777777">
        <w:tc>
          <w:tcPr>
            <w:tcW w:w="0" w:type="auto"/>
          </w:tcPr>
          <w:p w14:paraId="05D735D3" w14:textId="77777777" w:rsidR="006C3AAF" w:rsidRDefault="006671B3">
            <w:r>
              <w:t>20</w:t>
            </w:r>
          </w:p>
        </w:tc>
        <w:tc>
          <w:tcPr>
            <w:tcW w:w="0" w:type="auto"/>
          </w:tcPr>
          <w:p w14:paraId="2C389501" w14:textId="77777777" w:rsidR="006C3AAF" w:rsidRDefault="006671B3">
            <w:r>
              <w:t>3 февраля</w:t>
            </w:r>
          </w:p>
        </w:tc>
        <w:tc>
          <w:tcPr>
            <w:tcW w:w="0" w:type="auto"/>
          </w:tcPr>
          <w:p w14:paraId="11B9076E" w14:textId="77777777" w:rsidR="006C3AAF" w:rsidRDefault="006671B3">
            <w:pPr>
              <w:rPr>
                <w:sz w:val="20"/>
                <w:szCs w:val="20"/>
              </w:rPr>
            </w:pPr>
            <w:r>
              <w:rPr>
                <w:sz w:val="20"/>
                <w:szCs w:val="20"/>
              </w:rPr>
              <w:t>Повелительное наклонение глаголов 1 группы.</w:t>
            </w:r>
          </w:p>
        </w:tc>
        <w:tc>
          <w:tcPr>
            <w:tcW w:w="0" w:type="auto"/>
          </w:tcPr>
          <w:p w14:paraId="025EC60E" w14:textId="77777777" w:rsidR="006C3AAF" w:rsidRDefault="006671B3">
            <w:r>
              <w:rPr>
                <w:sz w:val="20"/>
                <w:szCs w:val="20"/>
              </w:rPr>
              <w:t>Повторить изученную лексику.</w:t>
            </w:r>
          </w:p>
        </w:tc>
        <w:tc>
          <w:tcPr>
            <w:tcW w:w="0" w:type="auto"/>
          </w:tcPr>
          <w:p w14:paraId="08E0B851" w14:textId="77777777" w:rsidR="006C3AAF" w:rsidRDefault="006671B3">
            <w:r>
              <w:t>Стр. 70 №14</w:t>
            </w:r>
          </w:p>
        </w:tc>
        <w:tc>
          <w:tcPr>
            <w:tcW w:w="0" w:type="auto"/>
          </w:tcPr>
          <w:p w14:paraId="300BBBDE" w14:textId="77777777" w:rsidR="006C3AAF" w:rsidRDefault="006C3AAF"/>
        </w:tc>
      </w:tr>
      <w:tr w:rsidR="006C3AAF" w14:paraId="74A6D711" w14:textId="77777777">
        <w:tc>
          <w:tcPr>
            <w:tcW w:w="0" w:type="auto"/>
          </w:tcPr>
          <w:p w14:paraId="398216A7" w14:textId="77777777" w:rsidR="006C3AAF" w:rsidRDefault="006671B3">
            <w:r>
              <w:t>21</w:t>
            </w:r>
          </w:p>
        </w:tc>
        <w:tc>
          <w:tcPr>
            <w:tcW w:w="0" w:type="auto"/>
          </w:tcPr>
          <w:p w14:paraId="4EABDC55" w14:textId="77777777" w:rsidR="006C3AAF" w:rsidRDefault="006671B3">
            <w:r>
              <w:t xml:space="preserve">10 </w:t>
            </w:r>
            <w:r>
              <w:lastRenderedPageBreak/>
              <w:t>февраля</w:t>
            </w:r>
          </w:p>
        </w:tc>
        <w:tc>
          <w:tcPr>
            <w:tcW w:w="0" w:type="auto"/>
          </w:tcPr>
          <w:p w14:paraId="323096A6" w14:textId="77777777" w:rsidR="006C3AAF" w:rsidRDefault="006671B3">
            <w:pPr>
              <w:rPr>
                <w:sz w:val="20"/>
                <w:szCs w:val="20"/>
              </w:rPr>
            </w:pPr>
            <w:r>
              <w:rPr>
                <w:sz w:val="20"/>
                <w:szCs w:val="20"/>
              </w:rPr>
              <w:lastRenderedPageBreak/>
              <w:t>Вопросительные предложения.</w:t>
            </w:r>
          </w:p>
        </w:tc>
        <w:tc>
          <w:tcPr>
            <w:tcW w:w="0" w:type="auto"/>
          </w:tcPr>
          <w:p w14:paraId="0D103C1E" w14:textId="77777777" w:rsidR="006C3AAF" w:rsidRPr="006671B3" w:rsidRDefault="006671B3">
            <w:pPr>
              <w:rPr>
                <w:lang w:val="ru-RU"/>
              </w:rPr>
            </w:pPr>
            <w:r w:rsidRPr="006671B3">
              <w:rPr>
                <w:sz w:val="20"/>
                <w:szCs w:val="20"/>
                <w:lang w:val="ru-RU"/>
              </w:rPr>
              <w:t xml:space="preserve">Ввести новую лексику по теме «Школа»; повторить спряжение глаголов 1 группы; развивать </w:t>
            </w:r>
            <w:r w:rsidRPr="006671B3">
              <w:rPr>
                <w:sz w:val="20"/>
                <w:szCs w:val="20"/>
                <w:lang w:val="ru-RU"/>
              </w:rPr>
              <w:lastRenderedPageBreak/>
              <w:t>непроизвольную память уч-ся; учить работать самостоятельно.</w:t>
            </w:r>
          </w:p>
        </w:tc>
        <w:tc>
          <w:tcPr>
            <w:tcW w:w="0" w:type="auto"/>
          </w:tcPr>
          <w:p w14:paraId="42DF0E42" w14:textId="77777777" w:rsidR="006C3AAF" w:rsidRDefault="006671B3">
            <w:r>
              <w:lastRenderedPageBreak/>
              <w:t>Стр. 72 № 16</w:t>
            </w:r>
          </w:p>
        </w:tc>
        <w:tc>
          <w:tcPr>
            <w:tcW w:w="0" w:type="auto"/>
          </w:tcPr>
          <w:p w14:paraId="0232DF22" w14:textId="77777777" w:rsidR="006C3AAF" w:rsidRDefault="006671B3">
            <w:r>
              <w:rPr>
                <w:sz w:val="20"/>
                <w:szCs w:val="20"/>
              </w:rPr>
              <w:t xml:space="preserve">Фронт., групп., </w:t>
            </w:r>
            <w:r>
              <w:rPr>
                <w:sz w:val="20"/>
                <w:szCs w:val="20"/>
              </w:rPr>
              <w:lastRenderedPageBreak/>
              <w:t>индив.</w:t>
            </w:r>
          </w:p>
        </w:tc>
      </w:tr>
      <w:tr w:rsidR="006C3AAF" w14:paraId="1F375D86" w14:textId="77777777">
        <w:tc>
          <w:tcPr>
            <w:tcW w:w="0" w:type="auto"/>
          </w:tcPr>
          <w:p w14:paraId="3F959E77" w14:textId="77777777" w:rsidR="006C3AAF" w:rsidRDefault="006671B3">
            <w:r>
              <w:lastRenderedPageBreak/>
              <w:t>22</w:t>
            </w:r>
          </w:p>
        </w:tc>
        <w:tc>
          <w:tcPr>
            <w:tcW w:w="0" w:type="auto"/>
          </w:tcPr>
          <w:p w14:paraId="69ED0C60" w14:textId="77777777" w:rsidR="006C3AAF" w:rsidRDefault="006671B3">
            <w:r>
              <w:t>17 февраля</w:t>
            </w:r>
          </w:p>
        </w:tc>
        <w:tc>
          <w:tcPr>
            <w:tcW w:w="0" w:type="auto"/>
          </w:tcPr>
          <w:p w14:paraId="4600B436" w14:textId="77777777" w:rsidR="006C3AAF" w:rsidRPr="006671B3" w:rsidRDefault="006671B3">
            <w:pPr>
              <w:rPr>
                <w:sz w:val="20"/>
                <w:szCs w:val="20"/>
                <w:lang w:val="ru-RU"/>
              </w:rPr>
            </w:pPr>
            <w:r w:rsidRPr="006671B3">
              <w:rPr>
                <w:sz w:val="20"/>
                <w:szCs w:val="20"/>
                <w:lang w:val="ru-RU"/>
              </w:rPr>
              <w:t>Развитие умений и навыков устной монологический речи</w:t>
            </w:r>
          </w:p>
        </w:tc>
        <w:tc>
          <w:tcPr>
            <w:tcW w:w="0" w:type="auto"/>
          </w:tcPr>
          <w:p w14:paraId="240E66B1" w14:textId="77777777" w:rsidR="006C3AAF" w:rsidRPr="006671B3" w:rsidRDefault="006671B3">
            <w:pPr>
              <w:rPr>
                <w:lang w:val="ru-RU"/>
              </w:rPr>
            </w:pPr>
            <w:r w:rsidRPr="006671B3">
              <w:rPr>
                <w:sz w:val="20"/>
                <w:szCs w:val="20"/>
                <w:lang w:val="ru-RU"/>
              </w:rPr>
              <w:t>Повторить ЛЕ по теме «Школа, класс» , развивать навыки монологической речи, мышление и познавательную активность уч-ся.</w:t>
            </w:r>
          </w:p>
        </w:tc>
        <w:tc>
          <w:tcPr>
            <w:tcW w:w="0" w:type="auto"/>
          </w:tcPr>
          <w:p w14:paraId="57865D6E" w14:textId="77777777" w:rsidR="006C3AAF" w:rsidRDefault="006671B3">
            <w:r>
              <w:t>Стр. 72 №17</w:t>
            </w:r>
          </w:p>
        </w:tc>
        <w:tc>
          <w:tcPr>
            <w:tcW w:w="0" w:type="auto"/>
          </w:tcPr>
          <w:p w14:paraId="58BB2997" w14:textId="77777777" w:rsidR="006C3AAF" w:rsidRDefault="006671B3">
            <w:r>
              <w:rPr>
                <w:sz w:val="20"/>
                <w:szCs w:val="20"/>
              </w:rPr>
              <w:t>Фронт., групп., индив.</w:t>
            </w:r>
          </w:p>
        </w:tc>
      </w:tr>
      <w:tr w:rsidR="006C3AAF" w14:paraId="5A3C5E3C" w14:textId="77777777">
        <w:tc>
          <w:tcPr>
            <w:tcW w:w="0" w:type="auto"/>
          </w:tcPr>
          <w:p w14:paraId="2A0BA517" w14:textId="77777777" w:rsidR="006C3AAF" w:rsidRDefault="006671B3">
            <w:r>
              <w:t>23</w:t>
            </w:r>
          </w:p>
        </w:tc>
        <w:tc>
          <w:tcPr>
            <w:tcW w:w="0" w:type="auto"/>
          </w:tcPr>
          <w:p w14:paraId="1BC91ACE" w14:textId="77777777" w:rsidR="006C3AAF" w:rsidRDefault="006671B3">
            <w:r>
              <w:t>24 февраля</w:t>
            </w:r>
          </w:p>
        </w:tc>
        <w:tc>
          <w:tcPr>
            <w:tcW w:w="0" w:type="auto"/>
          </w:tcPr>
          <w:p w14:paraId="0D161433" w14:textId="77777777" w:rsidR="006C3AAF" w:rsidRDefault="006671B3">
            <w:pPr>
              <w:rPr>
                <w:sz w:val="20"/>
                <w:szCs w:val="20"/>
              </w:rPr>
            </w:pPr>
            <w:r w:rsidRPr="006671B3">
              <w:rPr>
                <w:sz w:val="20"/>
                <w:szCs w:val="20"/>
                <w:lang w:val="ru-RU"/>
              </w:rPr>
              <w:t xml:space="preserve">Закрепление спряжения глаголов 1 группы. Неопределенный артикль. </w:t>
            </w:r>
            <w:r>
              <w:rPr>
                <w:sz w:val="20"/>
                <w:szCs w:val="20"/>
              </w:rPr>
              <w:t>Определенный артикль.</w:t>
            </w:r>
          </w:p>
        </w:tc>
        <w:tc>
          <w:tcPr>
            <w:tcW w:w="0" w:type="auto"/>
          </w:tcPr>
          <w:p w14:paraId="2311A752" w14:textId="77777777" w:rsidR="006C3AAF" w:rsidRDefault="006C3AAF"/>
        </w:tc>
        <w:tc>
          <w:tcPr>
            <w:tcW w:w="0" w:type="auto"/>
          </w:tcPr>
          <w:p w14:paraId="774CB081" w14:textId="77777777" w:rsidR="006C3AAF" w:rsidRDefault="006671B3">
            <w:r>
              <w:rPr>
                <w:sz w:val="20"/>
                <w:szCs w:val="20"/>
              </w:rPr>
              <w:t>упр.76 текст</w:t>
            </w:r>
          </w:p>
        </w:tc>
        <w:tc>
          <w:tcPr>
            <w:tcW w:w="0" w:type="auto"/>
          </w:tcPr>
          <w:p w14:paraId="541C3C26" w14:textId="77777777" w:rsidR="006C3AAF" w:rsidRDefault="006671B3">
            <w:r>
              <w:rPr>
                <w:sz w:val="20"/>
                <w:szCs w:val="20"/>
              </w:rPr>
              <w:t>Фронт., групп., индив.</w:t>
            </w:r>
          </w:p>
        </w:tc>
      </w:tr>
      <w:tr w:rsidR="006C3AAF" w14:paraId="6CD2BA2C" w14:textId="77777777">
        <w:tc>
          <w:tcPr>
            <w:tcW w:w="0" w:type="auto"/>
          </w:tcPr>
          <w:p w14:paraId="58F81B3B" w14:textId="77777777" w:rsidR="006C3AAF" w:rsidRDefault="006671B3">
            <w:r>
              <w:t>24</w:t>
            </w:r>
          </w:p>
        </w:tc>
        <w:tc>
          <w:tcPr>
            <w:tcW w:w="0" w:type="auto"/>
          </w:tcPr>
          <w:p w14:paraId="413994CE" w14:textId="77777777" w:rsidR="006C3AAF" w:rsidRDefault="006671B3">
            <w:r>
              <w:t>2 марта</w:t>
            </w:r>
          </w:p>
        </w:tc>
        <w:tc>
          <w:tcPr>
            <w:tcW w:w="0" w:type="auto"/>
          </w:tcPr>
          <w:p w14:paraId="590E6BAA" w14:textId="77777777" w:rsidR="006C3AAF" w:rsidRDefault="006671B3">
            <w:r>
              <w:rPr>
                <w:sz w:val="20"/>
                <w:szCs w:val="20"/>
              </w:rPr>
              <w:t>Закрепление спряжения неправильных глаголов.</w:t>
            </w:r>
          </w:p>
        </w:tc>
        <w:tc>
          <w:tcPr>
            <w:tcW w:w="0" w:type="auto"/>
          </w:tcPr>
          <w:p w14:paraId="194547E1" w14:textId="77777777" w:rsidR="006C3AAF" w:rsidRPr="006671B3" w:rsidRDefault="006671B3">
            <w:pPr>
              <w:rPr>
                <w:lang w:val="ru-RU"/>
              </w:rPr>
            </w:pPr>
            <w:r w:rsidRPr="006671B3">
              <w:rPr>
                <w:sz w:val="20"/>
                <w:szCs w:val="20"/>
                <w:lang w:val="ru-RU"/>
              </w:rPr>
              <w:t xml:space="preserve">Повторить спряжение глаголов 3-й группы; вести глаголы </w:t>
            </w:r>
            <w:r>
              <w:rPr>
                <w:sz w:val="20"/>
                <w:szCs w:val="20"/>
              </w:rPr>
              <w:t>aller</w:t>
            </w:r>
            <w:r w:rsidRPr="006671B3">
              <w:rPr>
                <w:sz w:val="20"/>
                <w:szCs w:val="20"/>
                <w:lang w:val="ru-RU"/>
              </w:rPr>
              <w:t>,</w:t>
            </w:r>
            <w:r w:rsidRPr="006671B3">
              <w:rPr>
                <w:i/>
                <w:sz w:val="20"/>
                <w:szCs w:val="20"/>
                <w:lang w:val="ru-RU"/>
              </w:rPr>
              <w:t xml:space="preserve"> </w:t>
            </w:r>
            <w:r>
              <w:rPr>
                <w:i/>
                <w:sz w:val="20"/>
                <w:szCs w:val="20"/>
              </w:rPr>
              <w:t>boire</w:t>
            </w:r>
            <w:r w:rsidRPr="006671B3">
              <w:rPr>
                <w:sz w:val="20"/>
                <w:szCs w:val="20"/>
                <w:lang w:val="ru-RU"/>
              </w:rPr>
              <w:t xml:space="preserve"> (их спряжение, употребление в речи);</w:t>
            </w:r>
          </w:p>
        </w:tc>
        <w:tc>
          <w:tcPr>
            <w:tcW w:w="0" w:type="auto"/>
          </w:tcPr>
          <w:p w14:paraId="11E34487" w14:textId="77777777" w:rsidR="006C3AAF" w:rsidRDefault="006671B3">
            <w:r>
              <w:rPr>
                <w:sz w:val="20"/>
                <w:szCs w:val="20"/>
              </w:rPr>
              <w:t xml:space="preserve">Учить считалку; стр. 80 </w:t>
            </w:r>
          </w:p>
        </w:tc>
        <w:tc>
          <w:tcPr>
            <w:tcW w:w="0" w:type="auto"/>
          </w:tcPr>
          <w:p w14:paraId="56C8B4F3" w14:textId="77777777" w:rsidR="006C3AAF" w:rsidRDefault="006671B3">
            <w:r>
              <w:rPr>
                <w:sz w:val="20"/>
                <w:szCs w:val="20"/>
              </w:rPr>
              <w:t>Фронт., групп., индив.</w:t>
            </w:r>
          </w:p>
        </w:tc>
      </w:tr>
      <w:tr w:rsidR="006C3AAF" w:rsidRPr="000D70BE" w14:paraId="22046228" w14:textId="77777777">
        <w:tc>
          <w:tcPr>
            <w:tcW w:w="0" w:type="auto"/>
            <w:gridSpan w:val="6"/>
          </w:tcPr>
          <w:p w14:paraId="6B3D1967" w14:textId="77777777" w:rsidR="006C3AAF" w:rsidRPr="006671B3" w:rsidRDefault="006671B3">
            <w:pPr>
              <w:jc w:val="center"/>
              <w:rPr>
                <w:lang w:val="ru-RU"/>
              </w:rPr>
            </w:pPr>
            <w:r w:rsidRPr="006671B3">
              <w:rPr>
                <w:b/>
                <w:lang w:val="ru-RU"/>
              </w:rPr>
              <w:t>Раздел «День рождения Сюзанны»-12 ч</w:t>
            </w:r>
          </w:p>
        </w:tc>
      </w:tr>
      <w:tr w:rsidR="006C3AAF" w14:paraId="6AA626F9" w14:textId="77777777">
        <w:tc>
          <w:tcPr>
            <w:tcW w:w="0" w:type="auto"/>
          </w:tcPr>
          <w:p w14:paraId="1D365500" w14:textId="77777777" w:rsidR="006C3AAF" w:rsidRDefault="006671B3">
            <w:r>
              <w:t>25</w:t>
            </w:r>
          </w:p>
        </w:tc>
        <w:tc>
          <w:tcPr>
            <w:tcW w:w="0" w:type="auto"/>
          </w:tcPr>
          <w:p w14:paraId="4867AAE1" w14:textId="77777777" w:rsidR="006C3AAF" w:rsidRDefault="006671B3">
            <w:r>
              <w:t>9  марта</w:t>
            </w:r>
          </w:p>
        </w:tc>
        <w:tc>
          <w:tcPr>
            <w:tcW w:w="0" w:type="auto"/>
          </w:tcPr>
          <w:p w14:paraId="4C135753" w14:textId="77777777" w:rsidR="006C3AAF" w:rsidRPr="006671B3" w:rsidRDefault="006671B3">
            <w:pPr>
              <w:rPr>
                <w:lang w:val="ru-RU"/>
              </w:rPr>
            </w:pPr>
            <w:r w:rsidRPr="006671B3">
              <w:rPr>
                <w:sz w:val="20"/>
                <w:szCs w:val="20"/>
                <w:lang w:val="ru-RU"/>
              </w:rPr>
              <w:t>Введение и первичное закрепление новой лексики по теме «День рождения»</w:t>
            </w:r>
          </w:p>
        </w:tc>
        <w:tc>
          <w:tcPr>
            <w:tcW w:w="0" w:type="auto"/>
          </w:tcPr>
          <w:p w14:paraId="1D09DFF9" w14:textId="77777777" w:rsidR="006C3AAF" w:rsidRPr="006671B3" w:rsidRDefault="006671B3">
            <w:pPr>
              <w:rPr>
                <w:lang w:val="ru-RU"/>
              </w:rPr>
            </w:pPr>
            <w:r w:rsidRPr="006671B3">
              <w:rPr>
                <w:sz w:val="20"/>
                <w:szCs w:val="20"/>
                <w:lang w:val="ru-RU"/>
              </w:rPr>
              <w:t>Познакомить уч-ся с правилом употребления повелительного наклонения.</w:t>
            </w:r>
          </w:p>
        </w:tc>
        <w:tc>
          <w:tcPr>
            <w:tcW w:w="0" w:type="auto"/>
          </w:tcPr>
          <w:p w14:paraId="1EE21E9D" w14:textId="77777777" w:rsidR="006C3AAF" w:rsidRDefault="006671B3">
            <w:r>
              <w:rPr>
                <w:sz w:val="20"/>
                <w:szCs w:val="20"/>
              </w:rPr>
              <w:t>Упр4  .стр 85</w:t>
            </w:r>
          </w:p>
        </w:tc>
        <w:tc>
          <w:tcPr>
            <w:tcW w:w="0" w:type="auto"/>
          </w:tcPr>
          <w:p w14:paraId="63BD27A1" w14:textId="77777777" w:rsidR="006C3AAF" w:rsidRDefault="006671B3">
            <w:r>
              <w:rPr>
                <w:sz w:val="20"/>
                <w:szCs w:val="20"/>
              </w:rPr>
              <w:t>Фронт., групп., индив.</w:t>
            </w:r>
          </w:p>
        </w:tc>
      </w:tr>
      <w:tr w:rsidR="006C3AAF" w14:paraId="64F333DA" w14:textId="77777777">
        <w:tc>
          <w:tcPr>
            <w:tcW w:w="0" w:type="auto"/>
          </w:tcPr>
          <w:p w14:paraId="03321659" w14:textId="77777777" w:rsidR="006C3AAF" w:rsidRDefault="006671B3">
            <w:r>
              <w:t>26</w:t>
            </w:r>
          </w:p>
        </w:tc>
        <w:tc>
          <w:tcPr>
            <w:tcW w:w="0" w:type="auto"/>
          </w:tcPr>
          <w:p w14:paraId="338FF96C" w14:textId="77777777" w:rsidR="006C3AAF" w:rsidRDefault="006671B3">
            <w:r>
              <w:t>16марта</w:t>
            </w:r>
          </w:p>
        </w:tc>
        <w:tc>
          <w:tcPr>
            <w:tcW w:w="0" w:type="auto"/>
          </w:tcPr>
          <w:p w14:paraId="35607AB4" w14:textId="77777777" w:rsidR="006C3AAF" w:rsidRPr="006671B3" w:rsidRDefault="006671B3">
            <w:pPr>
              <w:rPr>
                <w:lang w:val="ru-RU"/>
              </w:rPr>
            </w:pPr>
            <w:r w:rsidRPr="006671B3">
              <w:rPr>
                <w:sz w:val="20"/>
                <w:szCs w:val="20"/>
                <w:lang w:val="ru-RU"/>
              </w:rPr>
              <w:t>Женский род и множественное число имен прилагательных. .</w:t>
            </w:r>
          </w:p>
        </w:tc>
        <w:tc>
          <w:tcPr>
            <w:tcW w:w="0" w:type="auto"/>
          </w:tcPr>
          <w:p w14:paraId="51502D65" w14:textId="77777777" w:rsidR="006C3AAF" w:rsidRPr="006671B3" w:rsidRDefault="006671B3">
            <w:pPr>
              <w:rPr>
                <w:lang w:val="ru-RU"/>
              </w:rPr>
            </w:pPr>
            <w:r w:rsidRPr="006671B3">
              <w:rPr>
                <w:sz w:val="20"/>
                <w:szCs w:val="20"/>
                <w:lang w:val="ru-RU"/>
              </w:rPr>
              <w:t>Познакомить учащихся с правилом образования женского рода имен прилагательных, с исключениями..</w:t>
            </w:r>
          </w:p>
        </w:tc>
        <w:tc>
          <w:tcPr>
            <w:tcW w:w="0" w:type="auto"/>
          </w:tcPr>
          <w:p w14:paraId="0BEA6C03" w14:textId="77777777" w:rsidR="006C3AAF" w:rsidRDefault="006671B3">
            <w:r>
              <w:t>Стр. 87 36,7 (письм .)</w:t>
            </w:r>
          </w:p>
        </w:tc>
        <w:tc>
          <w:tcPr>
            <w:tcW w:w="0" w:type="auto"/>
          </w:tcPr>
          <w:p w14:paraId="3B3E6D48" w14:textId="77777777" w:rsidR="006C3AAF" w:rsidRDefault="006671B3">
            <w:r>
              <w:rPr>
                <w:sz w:val="20"/>
                <w:szCs w:val="20"/>
              </w:rPr>
              <w:t>Фронт., групп., индив.</w:t>
            </w:r>
          </w:p>
        </w:tc>
      </w:tr>
      <w:tr w:rsidR="006C3AAF" w14:paraId="3104E099" w14:textId="77777777">
        <w:tc>
          <w:tcPr>
            <w:tcW w:w="0" w:type="auto"/>
          </w:tcPr>
          <w:p w14:paraId="61192416" w14:textId="77777777" w:rsidR="006C3AAF" w:rsidRDefault="006671B3">
            <w:r>
              <w:t>27</w:t>
            </w:r>
          </w:p>
        </w:tc>
        <w:tc>
          <w:tcPr>
            <w:tcW w:w="0" w:type="auto"/>
          </w:tcPr>
          <w:p w14:paraId="1C8A3D6E" w14:textId="77777777" w:rsidR="006C3AAF" w:rsidRDefault="006671B3">
            <w:r>
              <w:t>25 марта</w:t>
            </w:r>
          </w:p>
        </w:tc>
        <w:tc>
          <w:tcPr>
            <w:tcW w:w="0" w:type="auto"/>
          </w:tcPr>
          <w:p w14:paraId="7E636BD7" w14:textId="77777777" w:rsidR="006C3AAF" w:rsidRDefault="006671B3">
            <w:r w:rsidRPr="006671B3">
              <w:rPr>
                <w:sz w:val="20"/>
                <w:szCs w:val="20"/>
                <w:lang w:val="ru-RU"/>
              </w:rPr>
              <w:t xml:space="preserve">Обучение монологической речи на основе прочитанного (с опорами) </w:t>
            </w:r>
            <w:r w:rsidRPr="006671B3">
              <w:rPr>
                <w:b/>
                <w:bCs/>
                <w:sz w:val="20"/>
                <w:szCs w:val="20"/>
                <w:lang w:val="ru-RU"/>
              </w:rPr>
              <w:t xml:space="preserve">. </w:t>
            </w:r>
            <w:r>
              <w:rPr>
                <w:b/>
                <w:bCs/>
                <w:sz w:val="20"/>
                <w:szCs w:val="20"/>
              </w:rPr>
              <w:t>Контроль</w:t>
            </w:r>
            <w:r>
              <w:rPr>
                <w:sz w:val="20"/>
                <w:szCs w:val="20"/>
              </w:rPr>
              <w:t xml:space="preserve"> навыков устной речи по теме «Класс»</w:t>
            </w:r>
          </w:p>
        </w:tc>
        <w:tc>
          <w:tcPr>
            <w:tcW w:w="0" w:type="auto"/>
          </w:tcPr>
          <w:p w14:paraId="472D10DD" w14:textId="77777777" w:rsidR="006C3AAF" w:rsidRPr="006671B3" w:rsidRDefault="006671B3">
            <w:pPr>
              <w:rPr>
                <w:lang w:val="ru-RU"/>
              </w:rPr>
            </w:pPr>
            <w:r w:rsidRPr="006671B3">
              <w:rPr>
                <w:sz w:val="20"/>
                <w:szCs w:val="20"/>
                <w:lang w:val="ru-RU"/>
              </w:rPr>
              <w:t>Повторить глаголы</w:t>
            </w:r>
            <w:r w:rsidRPr="006671B3">
              <w:rPr>
                <w:i/>
                <w:sz w:val="20"/>
                <w:szCs w:val="20"/>
                <w:lang w:val="ru-RU"/>
              </w:rPr>
              <w:t xml:space="preserve"> </w:t>
            </w:r>
            <w:r>
              <w:rPr>
                <w:i/>
                <w:sz w:val="20"/>
                <w:szCs w:val="20"/>
              </w:rPr>
              <w:t>avoir</w:t>
            </w:r>
            <w:r w:rsidRPr="006671B3">
              <w:rPr>
                <w:i/>
                <w:sz w:val="20"/>
                <w:szCs w:val="20"/>
                <w:lang w:val="ru-RU"/>
              </w:rPr>
              <w:t xml:space="preserve"> </w:t>
            </w:r>
            <w:r>
              <w:rPr>
                <w:i/>
                <w:sz w:val="20"/>
                <w:szCs w:val="20"/>
              </w:rPr>
              <w:t>etre</w:t>
            </w:r>
            <w:r w:rsidRPr="006671B3">
              <w:rPr>
                <w:sz w:val="20"/>
                <w:szCs w:val="20"/>
                <w:lang w:val="ru-RU"/>
              </w:rPr>
              <w:t>; учить самостоятельной работе, действиям по образцу и аналогии.</w:t>
            </w:r>
          </w:p>
        </w:tc>
        <w:tc>
          <w:tcPr>
            <w:tcW w:w="0" w:type="auto"/>
          </w:tcPr>
          <w:p w14:paraId="26ECCE92" w14:textId="77777777" w:rsidR="006C3AAF" w:rsidRDefault="006671B3">
            <w:r>
              <w:rPr>
                <w:sz w:val="20"/>
                <w:szCs w:val="20"/>
              </w:rPr>
              <w:t>Стр. 89 текст</w:t>
            </w:r>
          </w:p>
        </w:tc>
        <w:tc>
          <w:tcPr>
            <w:tcW w:w="0" w:type="auto"/>
          </w:tcPr>
          <w:p w14:paraId="65BD7A2C" w14:textId="77777777" w:rsidR="006C3AAF" w:rsidRDefault="006671B3">
            <w:r>
              <w:rPr>
                <w:sz w:val="20"/>
                <w:szCs w:val="20"/>
              </w:rPr>
              <w:t>Фронт., групп., индив.</w:t>
            </w:r>
          </w:p>
        </w:tc>
      </w:tr>
      <w:tr w:rsidR="006C3AAF" w14:paraId="23C5BD30" w14:textId="77777777">
        <w:tc>
          <w:tcPr>
            <w:tcW w:w="0" w:type="auto"/>
          </w:tcPr>
          <w:p w14:paraId="232915AA" w14:textId="77777777" w:rsidR="006C3AAF" w:rsidRDefault="006671B3">
            <w:r>
              <w:t>28</w:t>
            </w:r>
          </w:p>
        </w:tc>
        <w:tc>
          <w:tcPr>
            <w:tcW w:w="0" w:type="auto"/>
          </w:tcPr>
          <w:p w14:paraId="7A30EA8E" w14:textId="77777777" w:rsidR="006C3AAF" w:rsidRDefault="006671B3">
            <w:r>
              <w:t>6 апреля</w:t>
            </w:r>
          </w:p>
        </w:tc>
        <w:tc>
          <w:tcPr>
            <w:tcW w:w="0" w:type="auto"/>
          </w:tcPr>
          <w:p w14:paraId="41A33495" w14:textId="77777777" w:rsidR="006C3AAF" w:rsidRDefault="006671B3">
            <w:r>
              <w:t>Оборот il y a</w:t>
            </w:r>
          </w:p>
        </w:tc>
        <w:tc>
          <w:tcPr>
            <w:tcW w:w="0" w:type="auto"/>
          </w:tcPr>
          <w:p w14:paraId="2D2520A8" w14:textId="77777777" w:rsidR="006C3AAF" w:rsidRDefault="006671B3">
            <w:r>
              <w:rPr>
                <w:sz w:val="20"/>
                <w:szCs w:val="20"/>
              </w:rPr>
              <w:t>Ввести новую лексику;</w:t>
            </w:r>
          </w:p>
        </w:tc>
        <w:tc>
          <w:tcPr>
            <w:tcW w:w="0" w:type="auto"/>
          </w:tcPr>
          <w:p w14:paraId="04628F6C" w14:textId="77777777" w:rsidR="006C3AAF" w:rsidRDefault="006671B3">
            <w:r>
              <w:rPr>
                <w:sz w:val="20"/>
                <w:szCs w:val="20"/>
              </w:rPr>
              <w:t>Ст 91 №11,13 учить новые слова.</w:t>
            </w:r>
          </w:p>
        </w:tc>
        <w:tc>
          <w:tcPr>
            <w:tcW w:w="0" w:type="auto"/>
          </w:tcPr>
          <w:p w14:paraId="5424D329" w14:textId="77777777" w:rsidR="006C3AAF" w:rsidRDefault="006671B3">
            <w:r>
              <w:rPr>
                <w:sz w:val="20"/>
                <w:szCs w:val="20"/>
              </w:rPr>
              <w:t>Фронт., групп., индив.</w:t>
            </w:r>
          </w:p>
        </w:tc>
      </w:tr>
      <w:tr w:rsidR="006C3AAF" w14:paraId="748CF38F" w14:textId="77777777">
        <w:tc>
          <w:tcPr>
            <w:tcW w:w="0" w:type="auto"/>
          </w:tcPr>
          <w:p w14:paraId="73F7A67D" w14:textId="77777777" w:rsidR="006C3AAF" w:rsidRDefault="006671B3">
            <w:r>
              <w:t>29</w:t>
            </w:r>
          </w:p>
        </w:tc>
        <w:tc>
          <w:tcPr>
            <w:tcW w:w="0" w:type="auto"/>
          </w:tcPr>
          <w:p w14:paraId="7EBAF142" w14:textId="77777777" w:rsidR="006C3AAF" w:rsidRDefault="006671B3">
            <w:r>
              <w:t>13</w:t>
            </w:r>
          </w:p>
          <w:p w14:paraId="64C667E3" w14:textId="77777777" w:rsidR="006C3AAF" w:rsidRDefault="006671B3">
            <w:r>
              <w:lastRenderedPageBreak/>
              <w:t>апреля</w:t>
            </w:r>
          </w:p>
        </w:tc>
        <w:tc>
          <w:tcPr>
            <w:tcW w:w="0" w:type="auto"/>
          </w:tcPr>
          <w:p w14:paraId="2A8C537F" w14:textId="77777777" w:rsidR="006C3AAF" w:rsidRPr="006671B3" w:rsidRDefault="006671B3">
            <w:pPr>
              <w:rPr>
                <w:lang w:val="ru-RU"/>
              </w:rPr>
            </w:pPr>
            <w:r w:rsidRPr="006671B3">
              <w:rPr>
                <w:sz w:val="20"/>
                <w:szCs w:val="20"/>
                <w:lang w:val="ru-RU"/>
              </w:rPr>
              <w:lastRenderedPageBreak/>
              <w:t xml:space="preserve">Развитие навыков устной </w:t>
            </w:r>
            <w:r w:rsidRPr="006671B3">
              <w:rPr>
                <w:sz w:val="20"/>
                <w:szCs w:val="20"/>
                <w:lang w:val="ru-RU"/>
              </w:rPr>
              <w:lastRenderedPageBreak/>
              <w:t>монологической речи ( по опорам).</w:t>
            </w:r>
          </w:p>
        </w:tc>
        <w:tc>
          <w:tcPr>
            <w:tcW w:w="0" w:type="auto"/>
          </w:tcPr>
          <w:p w14:paraId="646BF56B" w14:textId="77777777" w:rsidR="006C3AAF" w:rsidRPr="006671B3" w:rsidRDefault="006671B3">
            <w:pPr>
              <w:rPr>
                <w:lang w:val="ru-RU"/>
              </w:rPr>
            </w:pPr>
            <w:r w:rsidRPr="006671B3">
              <w:rPr>
                <w:sz w:val="20"/>
                <w:szCs w:val="20"/>
                <w:lang w:val="ru-RU"/>
              </w:rPr>
              <w:lastRenderedPageBreak/>
              <w:t xml:space="preserve">Работать над лексикой;; ввести новую лексику; Развивать навыков устной монологической речи ( </w:t>
            </w:r>
            <w:r w:rsidRPr="006671B3">
              <w:rPr>
                <w:sz w:val="20"/>
                <w:szCs w:val="20"/>
                <w:lang w:val="ru-RU"/>
              </w:rPr>
              <w:lastRenderedPageBreak/>
              <w:t>по опорам); воспитывать вежливость</w:t>
            </w:r>
          </w:p>
        </w:tc>
        <w:tc>
          <w:tcPr>
            <w:tcW w:w="0" w:type="auto"/>
          </w:tcPr>
          <w:p w14:paraId="1CB2F240" w14:textId="77777777" w:rsidR="006C3AAF" w:rsidRPr="006671B3" w:rsidRDefault="006671B3">
            <w:pPr>
              <w:rPr>
                <w:lang w:val="ru-RU"/>
              </w:rPr>
            </w:pPr>
            <w:r w:rsidRPr="006671B3">
              <w:rPr>
                <w:sz w:val="20"/>
                <w:szCs w:val="20"/>
                <w:lang w:val="ru-RU"/>
              </w:rPr>
              <w:lastRenderedPageBreak/>
              <w:t xml:space="preserve">Упр.14 стр . 91; учить новые </w:t>
            </w:r>
            <w:r w:rsidRPr="006671B3">
              <w:rPr>
                <w:sz w:val="20"/>
                <w:szCs w:val="20"/>
                <w:lang w:val="ru-RU"/>
              </w:rPr>
              <w:lastRenderedPageBreak/>
              <w:t>слова.</w:t>
            </w:r>
          </w:p>
        </w:tc>
        <w:tc>
          <w:tcPr>
            <w:tcW w:w="0" w:type="auto"/>
          </w:tcPr>
          <w:p w14:paraId="180435B4" w14:textId="77777777" w:rsidR="006C3AAF" w:rsidRDefault="006671B3">
            <w:r>
              <w:rPr>
                <w:sz w:val="20"/>
                <w:szCs w:val="20"/>
              </w:rPr>
              <w:lastRenderedPageBreak/>
              <w:t xml:space="preserve">Фронт., групп., </w:t>
            </w:r>
            <w:r>
              <w:rPr>
                <w:sz w:val="20"/>
                <w:szCs w:val="20"/>
              </w:rPr>
              <w:lastRenderedPageBreak/>
              <w:t>индив.</w:t>
            </w:r>
          </w:p>
        </w:tc>
      </w:tr>
      <w:tr w:rsidR="006C3AAF" w14:paraId="768D14B8" w14:textId="77777777">
        <w:tc>
          <w:tcPr>
            <w:tcW w:w="0" w:type="auto"/>
          </w:tcPr>
          <w:p w14:paraId="5E68A57D" w14:textId="77777777" w:rsidR="006C3AAF" w:rsidRDefault="006671B3">
            <w:r>
              <w:lastRenderedPageBreak/>
              <w:t>30</w:t>
            </w:r>
          </w:p>
        </w:tc>
        <w:tc>
          <w:tcPr>
            <w:tcW w:w="0" w:type="auto"/>
          </w:tcPr>
          <w:p w14:paraId="6FA1A604" w14:textId="77777777" w:rsidR="006C3AAF" w:rsidRDefault="006671B3">
            <w:r>
              <w:t>20</w:t>
            </w:r>
          </w:p>
          <w:p w14:paraId="276AE017" w14:textId="77777777" w:rsidR="006C3AAF" w:rsidRDefault="006671B3">
            <w:r>
              <w:t xml:space="preserve"> апреля</w:t>
            </w:r>
          </w:p>
        </w:tc>
        <w:tc>
          <w:tcPr>
            <w:tcW w:w="0" w:type="auto"/>
          </w:tcPr>
          <w:p w14:paraId="4A2396EA" w14:textId="77777777" w:rsidR="006C3AAF" w:rsidRPr="006671B3" w:rsidRDefault="006671B3">
            <w:pPr>
              <w:rPr>
                <w:lang w:val="ru-RU"/>
              </w:rPr>
            </w:pPr>
            <w:r w:rsidRPr="006671B3">
              <w:rPr>
                <w:sz w:val="20"/>
                <w:szCs w:val="20"/>
                <w:lang w:val="ru-RU"/>
              </w:rPr>
              <w:t xml:space="preserve">Слитные формы предлогов и артиклей </w:t>
            </w:r>
          </w:p>
        </w:tc>
        <w:tc>
          <w:tcPr>
            <w:tcW w:w="0" w:type="auto"/>
          </w:tcPr>
          <w:p w14:paraId="52617090" w14:textId="77777777" w:rsidR="006C3AAF" w:rsidRPr="006671B3" w:rsidRDefault="006671B3">
            <w:pPr>
              <w:rPr>
                <w:lang w:val="ru-RU"/>
              </w:rPr>
            </w:pPr>
            <w:r w:rsidRPr="006671B3">
              <w:rPr>
                <w:sz w:val="20"/>
                <w:szCs w:val="20"/>
                <w:lang w:val="ru-RU"/>
              </w:rPr>
              <w:t>Учить выражать родительный и дательный падеж во фр . яз.</w:t>
            </w:r>
          </w:p>
        </w:tc>
        <w:tc>
          <w:tcPr>
            <w:tcW w:w="0" w:type="auto"/>
          </w:tcPr>
          <w:p w14:paraId="7F28312E" w14:textId="77777777" w:rsidR="006C3AAF" w:rsidRDefault="006671B3">
            <w:r>
              <w:rPr>
                <w:sz w:val="20"/>
                <w:szCs w:val="20"/>
              </w:rPr>
              <w:t>Стр 92 №15, 16</w:t>
            </w:r>
          </w:p>
        </w:tc>
        <w:tc>
          <w:tcPr>
            <w:tcW w:w="0" w:type="auto"/>
          </w:tcPr>
          <w:p w14:paraId="43F3AEFE" w14:textId="77777777" w:rsidR="006C3AAF" w:rsidRDefault="006671B3">
            <w:r>
              <w:rPr>
                <w:sz w:val="20"/>
                <w:szCs w:val="20"/>
              </w:rPr>
              <w:t>Фронт., групп., индив.</w:t>
            </w:r>
          </w:p>
        </w:tc>
      </w:tr>
      <w:tr w:rsidR="006C3AAF" w14:paraId="536A9C5C" w14:textId="77777777">
        <w:tc>
          <w:tcPr>
            <w:tcW w:w="0" w:type="auto"/>
          </w:tcPr>
          <w:p w14:paraId="1D60DDDE" w14:textId="77777777" w:rsidR="006C3AAF" w:rsidRDefault="006671B3">
            <w:r>
              <w:t>31</w:t>
            </w:r>
          </w:p>
        </w:tc>
        <w:tc>
          <w:tcPr>
            <w:tcW w:w="0" w:type="auto"/>
          </w:tcPr>
          <w:p w14:paraId="282C4D6A" w14:textId="77777777" w:rsidR="006C3AAF" w:rsidRDefault="006671B3">
            <w:r>
              <w:t>27 апреля</w:t>
            </w:r>
          </w:p>
        </w:tc>
        <w:tc>
          <w:tcPr>
            <w:tcW w:w="0" w:type="auto"/>
          </w:tcPr>
          <w:p w14:paraId="46A2A516" w14:textId="77777777" w:rsidR="006C3AAF" w:rsidRPr="006671B3" w:rsidRDefault="006671B3">
            <w:pPr>
              <w:rPr>
                <w:lang w:val="ru-RU"/>
              </w:rPr>
            </w:pPr>
            <w:r w:rsidRPr="006671B3">
              <w:rPr>
                <w:sz w:val="20"/>
                <w:szCs w:val="20"/>
                <w:lang w:val="ru-RU"/>
              </w:rPr>
              <w:t xml:space="preserve">Повторение спряжения глаголов  </w:t>
            </w:r>
            <w:r>
              <w:rPr>
                <w:sz w:val="20"/>
                <w:szCs w:val="20"/>
              </w:rPr>
              <w:t>avoir</w:t>
            </w:r>
            <w:r w:rsidRPr="006671B3">
              <w:rPr>
                <w:sz w:val="20"/>
                <w:szCs w:val="20"/>
                <w:lang w:val="ru-RU"/>
              </w:rPr>
              <w:t>,</w:t>
            </w:r>
            <w:r>
              <w:rPr>
                <w:sz w:val="20"/>
                <w:szCs w:val="20"/>
              </w:rPr>
              <w:t>etre</w:t>
            </w:r>
          </w:p>
        </w:tc>
        <w:tc>
          <w:tcPr>
            <w:tcW w:w="0" w:type="auto"/>
          </w:tcPr>
          <w:p w14:paraId="68A42511" w14:textId="77777777" w:rsidR="006C3AAF" w:rsidRPr="006671B3" w:rsidRDefault="006671B3">
            <w:pPr>
              <w:rPr>
                <w:lang w:val="ru-RU"/>
              </w:rPr>
            </w:pPr>
            <w:r w:rsidRPr="006671B3">
              <w:rPr>
                <w:sz w:val="20"/>
                <w:szCs w:val="20"/>
                <w:lang w:val="ru-RU"/>
              </w:rPr>
              <w:t>Закрепить изученную лексику в речи; развивать навыки монологической речи</w:t>
            </w:r>
          </w:p>
        </w:tc>
        <w:tc>
          <w:tcPr>
            <w:tcW w:w="0" w:type="auto"/>
          </w:tcPr>
          <w:p w14:paraId="7C2EE27A" w14:textId="77777777" w:rsidR="006C3AAF" w:rsidRPr="006671B3" w:rsidRDefault="006671B3">
            <w:pPr>
              <w:rPr>
                <w:lang w:val="ru-RU"/>
              </w:rPr>
            </w:pPr>
            <w:r w:rsidRPr="006671B3">
              <w:rPr>
                <w:lang w:val="ru-RU"/>
              </w:rPr>
              <w:t>Устный рассказ о празднике Рождества во Франции.</w:t>
            </w:r>
          </w:p>
        </w:tc>
        <w:tc>
          <w:tcPr>
            <w:tcW w:w="0" w:type="auto"/>
          </w:tcPr>
          <w:p w14:paraId="2DB35257" w14:textId="77777777" w:rsidR="006C3AAF" w:rsidRDefault="006671B3">
            <w:r>
              <w:rPr>
                <w:sz w:val="20"/>
                <w:szCs w:val="20"/>
              </w:rPr>
              <w:t>Фронт., групп., индив.</w:t>
            </w:r>
          </w:p>
        </w:tc>
      </w:tr>
      <w:tr w:rsidR="006C3AAF" w14:paraId="7CB18FB8" w14:textId="77777777">
        <w:tc>
          <w:tcPr>
            <w:tcW w:w="0" w:type="auto"/>
          </w:tcPr>
          <w:p w14:paraId="3BFD5D93" w14:textId="77777777" w:rsidR="006C3AAF" w:rsidRDefault="006671B3">
            <w:r>
              <w:t>32</w:t>
            </w:r>
          </w:p>
        </w:tc>
        <w:tc>
          <w:tcPr>
            <w:tcW w:w="0" w:type="auto"/>
          </w:tcPr>
          <w:p w14:paraId="01FB9651" w14:textId="77777777" w:rsidR="006C3AAF" w:rsidRDefault="006671B3">
            <w:r>
              <w:t>11 мая</w:t>
            </w:r>
          </w:p>
        </w:tc>
        <w:tc>
          <w:tcPr>
            <w:tcW w:w="0" w:type="auto"/>
          </w:tcPr>
          <w:p w14:paraId="2BC24099" w14:textId="77777777" w:rsidR="006C3AAF" w:rsidRDefault="006671B3">
            <w:pPr>
              <w:rPr>
                <w:sz w:val="20"/>
                <w:szCs w:val="20"/>
              </w:rPr>
            </w:pPr>
            <w:r>
              <w:rPr>
                <w:sz w:val="20"/>
                <w:szCs w:val="20"/>
              </w:rPr>
              <w:t>Повторение изученного материала</w:t>
            </w:r>
          </w:p>
        </w:tc>
        <w:tc>
          <w:tcPr>
            <w:tcW w:w="0" w:type="auto"/>
          </w:tcPr>
          <w:p w14:paraId="5634F6A3" w14:textId="77777777" w:rsidR="006C3AAF" w:rsidRPr="006671B3" w:rsidRDefault="006671B3">
            <w:pPr>
              <w:rPr>
                <w:sz w:val="20"/>
                <w:szCs w:val="20"/>
                <w:lang w:val="ru-RU"/>
              </w:rPr>
            </w:pPr>
            <w:r w:rsidRPr="006671B3">
              <w:rPr>
                <w:sz w:val="20"/>
                <w:szCs w:val="20"/>
                <w:lang w:val="ru-RU"/>
              </w:rPr>
              <w:t>. Учить чтению текста с полным пониманием, работе в парах, ,контроль  навыков аудирования</w:t>
            </w:r>
          </w:p>
        </w:tc>
        <w:tc>
          <w:tcPr>
            <w:tcW w:w="0" w:type="auto"/>
          </w:tcPr>
          <w:p w14:paraId="48E6BFE1" w14:textId="77777777" w:rsidR="006C3AAF" w:rsidRDefault="006671B3">
            <w:pPr>
              <w:rPr>
                <w:sz w:val="20"/>
                <w:szCs w:val="20"/>
              </w:rPr>
            </w:pPr>
            <w:r>
              <w:rPr>
                <w:sz w:val="20"/>
                <w:szCs w:val="20"/>
              </w:rPr>
              <w:t>Повторение.</w:t>
            </w:r>
          </w:p>
        </w:tc>
        <w:tc>
          <w:tcPr>
            <w:tcW w:w="0" w:type="auto"/>
          </w:tcPr>
          <w:p w14:paraId="575BED75" w14:textId="77777777" w:rsidR="006C3AAF" w:rsidRDefault="006671B3">
            <w:r>
              <w:rPr>
                <w:sz w:val="20"/>
                <w:szCs w:val="20"/>
              </w:rPr>
              <w:t>Фронт., групп., индив.</w:t>
            </w:r>
          </w:p>
        </w:tc>
      </w:tr>
      <w:tr w:rsidR="006C3AAF" w14:paraId="6F03B485" w14:textId="77777777">
        <w:tc>
          <w:tcPr>
            <w:tcW w:w="0" w:type="auto"/>
          </w:tcPr>
          <w:p w14:paraId="42E38D77" w14:textId="77777777" w:rsidR="006C3AAF" w:rsidRDefault="006671B3">
            <w:r>
              <w:t>33</w:t>
            </w:r>
          </w:p>
        </w:tc>
        <w:tc>
          <w:tcPr>
            <w:tcW w:w="0" w:type="auto"/>
          </w:tcPr>
          <w:p w14:paraId="2EB6DF61" w14:textId="77777777" w:rsidR="006C3AAF" w:rsidRDefault="006671B3">
            <w:r>
              <w:t>18 мая</w:t>
            </w:r>
          </w:p>
        </w:tc>
        <w:tc>
          <w:tcPr>
            <w:tcW w:w="0" w:type="auto"/>
          </w:tcPr>
          <w:p w14:paraId="38A45B37" w14:textId="77777777" w:rsidR="006C3AAF" w:rsidRPr="006671B3" w:rsidRDefault="006671B3">
            <w:pPr>
              <w:rPr>
                <w:sz w:val="20"/>
                <w:szCs w:val="20"/>
                <w:lang w:val="ru-RU"/>
              </w:rPr>
            </w:pPr>
            <w:r w:rsidRPr="006671B3">
              <w:rPr>
                <w:sz w:val="20"/>
                <w:szCs w:val="20"/>
                <w:lang w:val="ru-RU"/>
              </w:rPr>
              <w:t>Тестирование. Контроль изученной лексики и грамматики.а</w:t>
            </w:r>
          </w:p>
        </w:tc>
        <w:tc>
          <w:tcPr>
            <w:tcW w:w="0" w:type="auto"/>
          </w:tcPr>
          <w:p w14:paraId="144C11B1" w14:textId="77777777" w:rsidR="006C3AAF" w:rsidRPr="006671B3" w:rsidRDefault="006671B3">
            <w:pPr>
              <w:rPr>
                <w:sz w:val="20"/>
                <w:szCs w:val="20"/>
                <w:lang w:val="ru-RU"/>
              </w:rPr>
            </w:pPr>
            <w:r w:rsidRPr="006671B3">
              <w:rPr>
                <w:sz w:val="20"/>
                <w:szCs w:val="20"/>
                <w:lang w:val="ru-RU"/>
              </w:rPr>
              <w:t>Контроль изученной лексики и грамматики.</w:t>
            </w:r>
          </w:p>
        </w:tc>
        <w:tc>
          <w:tcPr>
            <w:tcW w:w="0" w:type="auto"/>
          </w:tcPr>
          <w:p w14:paraId="454F7C6E" w14:textId="77777777" w:rsidR="006C3AAF" w:rsidRDefault="006671B3">
            <w:pPr>
              <w:rPr>
                <w:sz w:val="20"/>
                <w:szCs w:val="20"/>
              </w:rPr>
            </w:pPr>
            <w:r>
              <w:rPr>
                <w:sz w:val="20"/>
                <w:szCs w:val="20"/>
              </w:rPr>
              <w:t>Без задания</w:t>
            </w:r>
          </w:p>
        </w:tc>
        <w:tc>
          <w:tcPr>
            <w:tcW w:w="0" w:type="auto"/>
          </w:tcPr>
          <w:p w14:paraId="15656C98" w14:textId="77777777" w:rsidR="006C3AAF" w:rsidRDefault="006671B3">
            <w:r>
              <w:rPr>
                <w:sz w:val="20"/>
                <w:szCs w:val="20"/>
              </w:rPr>
              <w:t>индив. работа</w:t>
            </w:r>
          </w:p>
        </w:tc>
      </w:tr>
      <w:tr w:rsidR="006C3AAF" w14:paraId="43DF9BAA" w14:textId="77777777">
        <w:tc>
          <w:tcPr>
            <w:tcW w:w="0" w:type="auto"/>
          </w:tcPr>
          <w:p w14:paraId="7C314015" w14:textId="77777777" w:rsidR="006C3AAF" w:rsidRDefault="006671B3">
            <w:r>
              <w:t>34</w:t>
            </w:r>
          </w:p>
        </w:tc>
        <w:tc>
          <w:tcPr>
            <w:tcW w:w="0" w:type="auto"/>
          </w:tcPr>
          <w:p w14:paraId="087469E2" w14:textId="77777777" w:rsidR="006C3AAF" w:rsidRDefault="006671B3">
            <w:r>
              <w:t>25 мая</w:t>
            </w:r>
          </w:p>
        </w:tc>
        <w:tc>
          <w:tcPr>
            <w:tcW w:w="0" w:type="auto"/>
          </w:tcPr>
          <w:p w14:paraId="750EA724" w14:textId="77777777" w:rsidR="006C3AAF" w:rsidRDefault="006671B3">
            <w:pPr>
              <w:rPr>
                <w:sz w:val="20"/>
                <w:szCs w:val="20"/>
              </w:rPr>
            </w:pPr>
            <w:r>
              <w:rPr>
                <w:sz w:val="20"/>
                <w:szCs w:val="20"/>
              </w:rPr>
              <w:t>Итоговый урок.</w:t>
            </w:r>
          </w:p>
        </w:tc>
        <w:tc>
          <w:tcPr>
            <w:tcW w:w="0" w:type="auto"/>
          </w:tcPr>
          <w:p w14:paraId="4E2EF814" w14:textId="77777777" w:rsidR="006C3AAF" w:rsidRDefault="006671B3">
            <w:pPr>
              <w:rPr>
                <w:sz w:val="20"/>
                <w:szCs w:val="20"/>
              </w:rPr>
            </w:pPr>
            <w:r>
              <w:rPr>
                <w:sz w:val="20"/>
                <w:szCs w:val="20"/>
              </w:rPr>
              <w:t>Подведение итогов.</w:t>
            </w:r>
          </w:p>
        </w:tc>
        <w:tc>
          <w:tcPr>
            <w:tcW w:w="0" w:type="auto"/>
          </w:tcPr>
          <w:p w14:paraId="7AEFF599" w14:textId="77777777" w:rsidR="006C3AAF" w:rsidRDefault="006671B3">
            <w:pPr>
              <w:rPr>
                <w:sz w:val="20"/>
                <w:szCs w:val="20"/>
              </w:rPr>
            </w:pPr>
            <w:r>
              <w:rPr>
                <w:sz w:val="20"/>
                <w:szCs w:val="20"/>
              </w:rPr>
              <w:t>Без задания.</w:t>
            </w:r>
          </w:p>
        </w:tc>
        <w:tc>
          <w:tcPr>
            <w:tcW w:w="0" w:type="auto"/>
          </w:tcPr>
          <w:p w14:paraId="62ADE2B8" w14:textId="77777777" w:rsidR="006C3AAF" w:rsidRDefault="006C3AAF">
            <w:pPr>
              <w:rPr>
                <w:sz w:val="20"/>
                <w:szCs w:val="20"/>
              </w:rPr>
            </w:pPr>
          </w:p>
        </w:tc>
      </w:tr>
    </w:tbl>
    <w:p w14:paraId="74639508" w14:textId="77777777" w:rsidR="006C3AAF" w:rsidRDefault="006C3AAF">
      <w:pPr>
        <w:sectPr w:rsidR="006C3AAF">
          <w:pgSz w:w="16383" w:h="11906" w:orient="landscape"/>
          <w:pgMar w:top="1134" w:right="850" w:bottom="1134" w:left="1701" w:header="720" w:footer="720" w:gutter="0"/>
          <w:cols w:space="720"/>
        </w:sectPr>
      </w:pPr>
    </w:p>
    <w:p w14:paraId="2B5950AA" w14:textId="77777777" w:rsidR="006C3AAF" w:rsidRDefault="006671B3">
      <w:pPr>
        <w:rPr>
          <w:sz w:val="24"/>
          <w:szCs w:val="24"/>
          <w:lang w:val="ru-RU"/>
        </w:rPr>
      </w:pPr>
      <w:r>
        <w:rPr>
          <w:sz w:val="24"/>
          <w:szCs w:val="24"/>
          <w:lang w:val="ru-RU"/>
        </w:rPr>
        <w:lastRenderedPageBreak/>
        <w:t xml:space="preserve"> 9 А</w:t>
      </w:r>
    </w:p>
    <w:p w14:paraId="1C784DDF" w14:textId="77777777" w:rsidR="006C3AAF" w:rsidRDefault="006C3AAF">
      <w:pPr>
        <w:rPr>
          <w:sz w:val="24"/>
          <w:szCs w:val="24"/>
          <w:lang w:val="ru-RU"/>
        </w:rPr>
      </w:pPr>
    </w:p>
    <w:tbl>
      <w:tblPr>
        <w:tblStyle w:val="af"/>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3355"/>
        <w:gridCol w:w="6099"/>
        <w:gridCol w:w="3272"/>
      </w:tblGrid>
      <w:tr w:rsidR="006C3AAF" w14:paraId="29207A99" w14:textId="77777777" w:rsidTr="006671B3">
        <w:tc>
          <w:tcPr>
            <w:tcW w:w="1101" w:type="dxa"/>
          </w:tcPr>
          <w:p w14:paraId="4E501BC2" w14:textId="77777777" w:rsidR="006C3AAF" w:rsidRDefault="006671B3">
            <w:pPr>
              <w:pStyle w:val="ac"/>
              <w:widowControl w:val="0"/>
              <w:spacing w:beforeAutospacing="0" w:afterAutospacing="0" w:line="15" w:lineRule="atLeast"/>
              <w:jc w:val="center"/>
              <w:rPr>
                <w:color w:val="000000"/>
                <w:sz w:val="20"/>
                <w:szCs w:val="20"/>
              </w:rPr>
            </w:pPr>
            <w:r>
              <w:rPr>
                <w:color w:val="000000"/>
                <w:sz w:val="28"/>
                <w:szCs w:val="28"/>
              </w:rPr>
              <w:t>Номер урока</w:t>
            </w:r>
          </w:p>
        </w:tc>
        <w:tc>
          <w:tcPr>
            <w:tcW w:w="3402" w:type="dxa"/>
          </w:tcPr>
          <w:p w14:paraId="7245C0B5" w14:textId="77777777" w:rsidR="006C3AAF" w:rsidRDefault="006671B3">
            <w:pPr>
              <w:pStyle w:val="ac"/>
              <w:widowControl w:val="0"/>
              <w:spacing w:beforeAutospacing="0" w:afterAutospacing="0" w:line="15" w:lineRule="atLeast"/>
              <w:jc w:val="center"/>
              <w:rPr>
                <w:color w:val="000000"/>
                <w:sz w:val="20"/>
                <w:szCs w:val="20"/>
              </w:rPr>
            </w:pPr>
            <w:r>
              <w:rPr>
                <w:color w:val="000000"/>
                <w:sz w:val="28"/>
                <w:szCs w:val="28"/>
              </w:rPr>
              <w:t>Наименования разделов и тем</w:t>
            </w:r>
          </w:p>
        </w:tc>
        <w:tc>
          <w:tcPr>
            <w:tcW w:w="6237" w:type="dxa"/>
          </w:tcPr>
          <w:p w14:paraId="78FEDAC8" w14:textId="77777777" w:rsidR="006C3AAF" w:rsidRPr="006671B3" w:rsidRDefault="006671B3">
            <w:pPr>
              <w:pStyle w:val="a9"/>
              <w:spacing w:before="1" w:line="237" w:lineRule="auto"/>
              <w:ind w:right="455"/>
              <w:jc w:val="both"/>
              <w:rPr>
                <w:b/>
                <w:bCs/>
                <w:lang w:val="ru-RU"/>
              </w:rPr>
            </w:pPr>
            <w:r w:rsidRPr="006671B3">
              <w:rPr>
                <w:color w:val="000000"/>
                <w:lang w:val="ru-RU"/>
              </w:rPr>
              <w:t>Характеристика основных видов деятельности ученика (на основе учебных действий) по теме</w:t>
            </w:r>
          </w:p>
        </w:tc>
        <w:tc>
          <w:tcPr>
            <w:tcW w:w="3308" w:type="dxa"/>
            <w:vAlign w:val="bottom"/>
          </w:tcPr>
          <w:p w14:paraId="641C34BF" w14:textId="77777777" w:rsidR="006C3AAF" w:rsidRDefault="006671B3">
            <w:pPr>
              <w:pStyle w:val="a9"/>
              <w:spacing w:before="1" w:line="237" w:lineRule="auto"/>
              <w:ind w:left="0" w:right="455" w:firstLine="0"/>
              <w:jc w:val="both"/>
              <w:rPr>
                <w:b/>
                <w:bCs/>
              </w:rPr>
            </w:pPr>
            <w:r>
              <w:t>Дата проведения урока</w:t>
            </w:r>
          </w:p>
        </w:tc>
      </w:tr>
      <w:tr w:rsidR="006C3AAF" w14:paraId="28CB4F07" w14:textId="77777777" w:rsidTr="006671B3">
        <w:tc>
          <w:tcPr>
            <w:tcW w:w="1101" w:type="dxa"/>
          </w:tcPr>
          <w:p w14:paraId="5E0C190B" w14:textId="77777777" w:rsidR="006C3AAF" w:rsidRDefault="006671B3">
            <w:pPr>
              <w:pStyle w:val="ac"/>
              <w:widowControl w:val="0"/>
              <w:spacing w:beforeAutospacing="0" w:afterAutospacing="0" w:line="15" w:lineRule="atLeast"/>
              <w:jc w:val="center"/>
              <w:rPr>
                <w:color w:val="000000"/>
                <w:sz w:val="20"/>
                <w:szCs w:val="20"/>
              </w:rPr>
            </w:pPr>
            <w:r>
              <w:rPr>
                <w:color w:val="000000"/>
              </w:rPr>
              <w:t>1</w:t>
            </w:r>
          </w:p>
        </w:tc>
        <w:tc>
          <w:tcPr>
            <w:tcW w:w="3402" w:type="dxa"/>
          </w:tcPr>
          <w:p w14:paraId="1129B68E"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Вводный урок «Здравствуй, Франция!» Повторение.</w:t>
            </w:r>
          </w:p>
        </w:tc>
        <w:tc>
          <w:tcPr>
            <w:tcW w:w="6237" w:type="dxa"/>
          </w:tcPr>
          <w:p w14:paraId="084D2D39"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 xml:space="preserve">Формирование интереса </w:t>
            </w:r>
            <w:r>
              <w:rPr>
                <w:color w:val="000000"/>
              </w:rPr>
              <w:t> </w:t>
            </w:r>
            <w:r>
              <w:rPr>
                <w:color w:val="000000"/>
                <w:lang w:val="ru-RU"/>
              </w:rPr>
              <w:t>к изучению французского языка и культуры Франции. Развитие зрительной и слуховой памяти, языковой догадки. Повторение лексико- грамматического материала</w:t>
            </w:r>
          </w:p>
        </w:tc>
        <w:tc>
          <w:tcPr>
            <w:tcW w:w="3308" w:type="dxa"/>
          </w:tcPr>
          <w:p w14:paraId="13CC89B3" w14:textId="77777777" w:rsidR="006C3AAF" w:rsidRDefault="006671B3">
            <w:pPr>
              <w:pStyle w:val="a9"/>
              <w:spacing w:before="1" w:line="237" w:lineRule="auto"/>
              <w:ind w:right="455"/>
              <w:jc w:val="both"/>
              <w:rPr>
                <w:b/>
                <w:bCs/>
              </w:rPr>
            </w:pPr>
            <w:r>
              <w:rPr>
                <w:b/>
                <w:bCs/>
              </w:rPr>
              <w:t>5 сентября</w:t>
            </w:r>
          </w:p>
        </w:tc>
      </w:tr>
      <w:tr w:rsidR="006C3AAF" w14:paraId="4A77E008" w14:textId="77777777" w:rsidTr="006671B3">
        <w:tc>
          <w:tcPr>
            <w:tcW w:w="1101" w:type="dxa"/>
          </w:tcPr>
          <w:p w14:paraId="1AA37F76" w14:textId="77777777" w:rsidR="006C3AAF" w:rsidRDefault="006671B3">
            <w:pPr>
              <w:pStyle w:val="ac"/>
              <w:widowControl w:val="0"/>
              <w:spacing w:beforeAutospacing="0" w:afterAutospacing="0" w:line="15" w:lineRule="atLeast"/>
              <w:jc w:val="center"/>
              <w:rPr>
                <w:color w:val="000000"/>
                <w:sz w:val="20"/>
                <w:szCs w:val="20"/>
              </w:rPr>
            </w:pPr>
            <w:r>
              <w:rPr>
                <w:color w:val="000000"/>
              </w:rPr>
              <w:t>2</w:t>
            </w:r>
          </w:p>
        </w:tc>
        <w:tc>
          <w:tcPr>
            <w:tcW w:w="3402" w:type="dxa"/>
          </w:tcPr>
          <w:p w14:paraId="0D5D8306" w14:textId="77777777" w:rsidR="006C3AAF" w:rsidRDefault="006671B3">
            <w:pPr>
              <w:pStyle w:val="ac"/>
              <w:widowControl w:val="0"/>
              <w:spacing w:beforeAutospacing="0" w:afterAutospacing="0" w:line="15" w:lineRule="atLeast"/>
              <w:jc w:val="both"/>
              <w:rPr>
                <w:color w:val="000000"/>
                <w:sz w:val="20"/>
                <w:szCs w:val="20"/>
              </w:rPr>
            </w:pPr>
            <w:r>
              <w:rPr>
                <w:color w:val="000000"/>
              </w:rPr>
              <w:t>Привет. Как дела?</w:t>
            </w:r>
          </w:p>
        </w:tc>
        <w:tc>
          <w:tcPr>
            <w:tcW w:w="6237" w:type="dxa"/>
          </w:tcPr>
          <w:p w14:paraId="577836A6"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Восприятие на слух, чтение и составление диалогов по образцу.</w:t>
            </w:r>
          </w:p>
        </w:tc>
        <w:tc>
          <w:tcPr>
            <w:tcW w:w="3308" w:type="dxa"/>
          </w:tcPr>
          <w:p w14:paraId="39D5645C" w14:textId="77777777" w:rsidR="006C3AAF" w:rsidRDefault="006671B3">
            <w:pPr>
              <w:pStyle w:val="a9"/>
              <w:spacing w:before="1" w:line="237" w:lineRule="auto"/>
              <w:ind w:right="455"/>
              <w:jc w:val="both"/>
              <w:rPr>
                <w:b/>
                <w:bCs/>
              </w:rPr>
            </w:pPr>
            <w:r>
              <w:rPr>
                <w:b/>
                <w:bCs/>
              </w:rPr>
              <w:t>7сентября</w:t>
            </w:r>
          </w:p>
        </w:tc>
      </w:tr>
      <w:tr w:rsidR="006C3AAF" w14:paraId="3CFC7714" w14:textId="77777777" w:rsidTr="006671B3">
        <w:tc>
          <w:tcPr>
            <w:tcW w:w="1101" w:type="dxa"/>
          </w:tcPr>
          <w:p w14:paraId="73DA7F1A" w14:textId="77777777" w:rsidR="006C3AAF" w:rsidRDefault="006671B3">
            <w:pPr>
              <w:pStyle w:val="ac"/>
              <w:widowControl w:val="0"/>
              <w:spacing w:beforeAutospacing="0" w:afterAutospacing="0" w:line="15" w:lineRule="atLeast"/>
              <w:jc w:val="center"/>
              <w:rPr>
                <w:color w:val="000000"/>
                <w:sz w:val="20"/>
                <w:szCs w:val="20"/>
              </w:rPr>
            </w:pPr>
            <w:r>
              <w:rPr>
                <w:color w:val="000000"/>
              </w:rPr>
              <w:t>3</w:t>
            </w:r>
          </w:p>
        </w:tc>
        <w:tc>
          <w:tcPr>
            <w:tcW w:w="3402" w:type="dxa"/>
          </w:tcPr>
          <w:p w14:paraId="204AED60"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rPr>
              <w:t>Future</w:t>
            </w:r>
            <w:r>
              <w:rPr>
                <w:color w:val="000000"/>
                <w:lang w:val="ru-RU"/>
              </w:rPr>
              <w:t xml:space="preserve"> </w:t>
            </w:r>
            <w:r>
              <w:rPr>
                <w:color w:val="000000"/>
              </w:rPr>
              <w:t>Proche</w:t>
            </w:r>
            <w:r>
              <w:rPr>
                <w:color w:val="000000"/>
                <w:lang w:val="ru-RU"/>
              </w:rPr>
              <w:t xml:space="preserve"> </w:t>
            </w:r>
            <w:r>
              <w:rPr>
                <w:color w:val="000000"/>
              </w:rPr>
              <w:t> </w:t>
            </w:r>
            <w:r>
              <w:rPr>
                <w:color w:val="000000"/>
                <w:lang w:val="ru-RU"/>
              </w:rPr>
              <w:t>(ближайшее будущее время)</w:t>
            </w:r>
          </w:p>
        </w:tc>
        <w:tc>
          <w:tcPr>
            <w:tcW w:w="6237" w:type="dxa"/>
          </w:tcPr>
          <w:p w14:paraId="75814920"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Развитие грамматических и письменных навыков: выполнение грамматических заданий различных видов.</w:t>
            </w:r>
          </w:p>
        </w:tc>
        <w:tc>
          <w:tcPr>
            <w:tcW w:w="3308" w:type="dxa"/>
          </w:tcPr>
          <w:p w14:paraId="7BDF34E0" w14:textId="77777777" w:rsidR="006C3AAF" w:rsidRDefault="006671B3">
            <w:pPr>
              <w:pStyle w:val="a9"/>
              <w:spacing w:before="1" w:line="237" w:lineRule="auto"/>
              <w:ind w:right="455"/>
              <w:jc w:val="both"/>
              <w:rPr>
                <w:b/>
                <w:bCs/>
              </w:rPr>
            </w:pPr>
            <w:r>
              <w:rPr>
                <w:b/>
                <w:bCs/>
              </w:rPr>
              <w:t>12сентыбря</w:t>
            </w:r>
          </w:p>
        </w:tc>
      </w:tr>
      <w:tr w:rsidR="006C3AAF" w14:paraId="66A39084" w14:textId="77777777" w:rsidTr="006671B3">
        <w:tc>
          <w:tcPr>
            <w:tcW w:w="1101" w:type="dxa"/>
          </w:tcPr>
          <w:p w14:paraId="3C70FDED" w14:textId="77777777" w:rsidR="006C3AAF" w:rsidRDefault="006671B3">
            <w:pPr>
              <w:pStyle w:val="ac"/>
              <w:widowControl w:val="0"/>
              <w:spacing w:beforeAutospacing="0" w:afterAutospacing="0" w:line="15" w:lineRule="atLeast"/>
              <w:jc w:val="center"/>
              <w:rPr>
                <w:color w:val="000000"/>
                <w:sz w:val="20"/>
                <w:szCs w:val="20"/>
              </w:rPr>
            </w:pPr>
            <w:r>
              <w:rPr>
                <w:color w:val="000000"/>
              </w:rPr>
              <w:t>4</w:t>
            </w:r>
          </w:p>
        </w:tc>
        <w:tc>
          <w:tcPr>
            <w:tcW w:w="3402" w:type="dxa"/>
          </w:tcPr>
          <w:p w14:paraId="55CA47C3" w14:textId="77777777" w:rsidR="006C3AAF" w:rsidRDefault="006671B3">
            <w:pPr>
              <w:pStyle w:val="ac"/>
              <w:widowControl w:val="0"/>
              <w:spacing w:beforeAutospacing="0" w:afterAutospacing="0" w:line="15" w:lineRule="atLeast"/>
              <w:jc w:val="both"/>
              <w:rPr>
                <w:color w:val="000000"/>
                <w:sz w:val="20"/>
                <w:szCs w:val="20"/>
              </w:rPr>
            </w:pPr>
            <w:r>
              <w:rPr>
                <w:color w:val="000000"/>
              </w:rPr>
              <w:t>Письмо Жюли.</w:t>
            </w:r>
          </w:p>
        </w:tc>
        <w:tc>
          <w:tcPr>
            <w:tcW w:w="6237" w:type="dxa"/>
          </w:tcPr>
          <w:p w14:paraId="4C2FD570"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Аудирование и чтение текста с нахождением и извлечением необходимой информации.</w:t>
            </w:r>
          </w:p>
        </w:tc>
        <w:tc>
          <w:tcPr>
            <w:tcW w:w="3308" w:type="dxa"/>
          </w:tcPr>
          <w:p w14:paraId="621BFC1B" w14:textId="77777777" w:rsidR="006C3AAF" w:rsidRDefault="006671B3">
            <w:pPr>
              <w:pStyle w:val="a9"/>
              <w:spacing w:before="1" w:line="237" w:lineRule="auto"/>
              <w:ind w:right="455"/>
              <w:jc w:val="both"/>
              <w:rPr>
                <w:b/>
                <w:bCs/>
              </w:rPr>
            </w:pPr>
            <w:r>
              <w:rPr>
                <w:b/>
                <w:bCs/>
              </w:rPr>
              <w:t>14 сентября</w:t>
            </w:r>
          </w:p>
        </w:tc>
      </w:tr>
      <w:tr w:rsidR="006C3AAF" w14:paraId="5389C123" w14:textId="77777777" w:rsidTr="006671B3">
        <w:tc>
          <w:tcPr>
            <w:tcW w:w="1101" w:type="dxa"/>
          </w:tcPr>
          <w:p w14:paraId="2BEC09B2" w14:textId="77777777" w:rsidR="006C3AAF" w:rsidRDefault="006671B3">
            <w:pPr>
              <w:pStyle w:val="ac"/>
              <w:widowControl w:val="0"/>
              <w:spacing w:beforeAutospacing="0" w:afterAutospacing="0" w:line="15" w:lineRule="atLeast"/>
              <w:jc w:val="center"/>
              <w:rPr>
                <w:color w:val="000000"/>
                <w:sz w:val="20"/>
                <w:szCs w:val="20"/>
              </w:rPr>
            </w:pPr>
            <w:r>
              <w:rPr>
                <w:color w:val="000000"/>
              </w:rPr>
              <w:t>5</w:t>
            </w:r>
          </w:p>
        </w:tc>
        <w:tc>
          <w:tcPr>
            <w:tcW w:w="3402" w:type="dxa"/>
          </w:tcPr>
          <w:p w14:paraId="193CC12A" w14:textId="77777777" w:rsidR="006C3AAF" w:rsidRDefault="006671B3">
            <w:pPr>
              <w:pStyle w:val="ac"/>
              <w:widowControl w:val="0"/>
              <w:spacing w:beforeAutospacing="0" w:afterAutospacing="0" w:line="15" w:lineRule="atLeast"/>
              <w:jc w:val="both"/>
              <w:rPr>
                <w:color w:val="000000"/>
                <w:sz w:val="20"/>
                <w:szCs w:val="20"/>
              </w:rPr>
            </w:pPr>
            <w:r>
              <w:rPr>
                <w:color w:val="000000"/>
              </w:rPr>
              <w:t>Я и моя семья.</w:t>
            </w:r>
          </w:p>
        </w:tc>
        <w:tc>
          <w:tcPr>
            <w:tcW w:w="6237" w:type="dxa"/>
          </w:tcPr>
          <w:p w14:paraId="4ACB3762"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Построение высказывания с опорой на вопросы. Написание письма с рассказом о своей семье.</w:t>
            </w:r>
          </w:p>
        </w:tc>
        <w:tc>
          <w:tcPr>
            <w:tcW w:w="3308" w:type="dxa"/>
          </w:tcPr>
          <w:p w14:paraId="71187D3F" w14:textId="77777777" w:rsidR="006C3AAF" w:rsidRDefault="006671B3">
            <w:pPr>
              <w:pStyle w:val="a9"/>
              <w:spacing w:before="1" w:line="237" w:lineRule="auto"/>
              <w:ind w:right="455"/>
              <w:jc w:val="both"/>
              <w:rPr>
                <w:b/>
                <w:bCs/>
              </w:rPr>
            </w:pPr>
            <w:r>
              <w:rPr>
                <w:b/>
                <w:bCs/>
              </w:rPr>
              <w:t>19 сентября</w:t>
            </w:r>
          </w:p>
        </w:tc>
      </w:tr>
      <w:tr w:rsidR="006C3AAF" w14:paraId="6305470F" w14:textId="77777777" w:rsidTr="006671B3">
        <w:tc>
          <w:tcPr>
            <w:tcW w:w="1101" w:type="dxa"/>
          </w:tcPr>
          <w:p w14:paraId="66C3413E" w14:textId="77777777" w:rsidR="006C3AAF" w:rsidRDefault="006671B3">
            <w:pPr>
              <w:pStyle w:val="ac"/>
              <w:widowControl w:val="0"/>
              <w:spacing w:beforeAutospacing="0" w:afterAutospacing="0" w:line="15" w:lineRule="atLeast"/>
              <w:jc w:val="center"/>
              <w:rPr>
                <w:color w:val="000000"/>
                <w:sz w:val="20"/>
                <w:szCs w:val="20"/>
              </w:rPr>
            </w:pPr>
            <w:r>
              <w:rPr>
                <w:color w:val="000000"/>
              </w:rPr>
              <w:t>6</w:t>
            </w:r>
          </w:p>
        </w:tc>
        <w:tc>
          <w:tcPr>
            <w:tcW w:w="3402" w:type="dxa"/>
          </w:tcPr>
          <w:p w14:paraId="6BAAC615" w14:textId="77777777" w:rsidR="006C3AAF" w:rsidRDefault="006671B3">
            <w:pPr>
              <w:pStyle w:val="ac"/>
              <w:widowControl w:val="0"/>
              <w:spacing w:beforeAutospacing="0" w:afterAutospacing="0" w:line="15" w:lineRule="atLeast"/>
              <w:jc w:val="both"/>
              <w:rPr>
                <w:color w:val="000000"/>
                <w:sz w:val="20"/>
                <w:szCs w:val="20"/>
              </w:rPr>
            </w:pPr>
            <w:r>
              <w:rPr>
                <w:color w:val="000000"/>
              </w:rPr>
              <w:t>Французская и русская школы.</w:t>
            </w:r>
          </w:p>
        </w:tc>
        <w:tc>
          <w:tcPr>
            <w:tcW w:w="6237" w:type="dxa"/>
          </w:tcPr>
          <w:p w14:paraId="117DF650"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Изучение устройства французской школы в сравнении с русской. Чтение небольших текстов. Составление рассказа по образцу.</w:t>
            </w:r>
          </w:p>
        </w:tc>
        <w:tc>
          <w:tcPr>
            <w:tcW w:w="3308" w:type="dxa"/>
          </w:tcPr>
          <w:p w14:paraId="285F1715" w14:textId="77777777" w:rsidR="006C3AAF" w:rsidRDefault="006671B3">
            <w:pPr>
              <w:pStyle w:val="a9"/>
              <w:spacing w:before="1" w:line="237" w:lineRule="auto"/>
              <w:ind w:right="455"/>
              <w:jc w:val="both"/>
              <w:rPr>
                <w:b/>
                <w:bCs/>
              </w:rPr>
            </w:pPr>
            <w:r>
              <w:rPr>
                <w:b/>
                <w:bCs/>
              </w:rPr>
              <w:t>21сентября</w:t>
            </w:r>
          </w:p>
        </w:tc>
      </w:tr>
      <w:tr w:rsidR="006C3AAF" w14:paraId="2DDB2555" w14:textId="77777777" w:rsidTr="006671B3">
        <w:tc>
          <w:tcPr>
            <w:tcW w:w="1101" w:type="dxa"/>
          </w:tcPr>
          <w:p w14:paraId="5C8400C2" w14:textId="77777777" w:rsidR="006C3AAF" w:rsidRDefault="006671B3">
            <w:pPr>
              <w:pStyle w:val="ac"/>
              <w:widowControl w:val="0"/>
              <w:spacing w:beforeAutospacing="0" w:afterAutospacing="0" w:line="15" w:lineRule="atLeast"/>
              <w:jc w:val="center"/>
              <w:rPr>
                <w:color w:val="000000"/>
                <w:sz w:val="20"/>
                <w:szCs w:val="20"/>
              </w:rPr>
            </w:pPr>
            <w:r>
              <w:rPr>
                <w:color w:val="000000"/>
              </w:rPr>
              <w:t>7</w:t>
            </w:r>
          </w:p>
        </w:tc>
        <w:tc>
          <w:tcPr>
            <w:tcW w:w="3402" w:type="dxa"/>
          </w:tcPr>
          <w:p w14:paraId="4F1E0B69" w14:textId="77777777" w:rsidR="006C3AAF" w:rsidRDefault="006671B3">
            <w:pPr>
              <w:pStyle w:val="ac"/>
              <w:widowControl w:val="0"/>
              <w:spacing w:beforeAutospacing="0" w:afterAutospacing="0" w:line="15" w:lineRule="atLeast"/>
              <w:jc w:val="both"/>
              <w:rPr>
                <w:color w:val="000000"/>
                <w:sz w:val="20"/>
                <w:szCs w:val="20"/>
              </w:rPr>
            </w:pPr>
            <w:r>
              <w:rPr>
                <w:color w:val="000000"/>
              </w:rPr>
              <w:t>Прошедшие каникулы.</w:t>
            </w:r>
          </w:p>
        </w:tc>
        <w:tc>
          <w:tcPr>
            <w:tcW w:w="6237" w:type="dxa"/>
          </w:tcPr>
          <w:p w14:paraId="4EA89B6D" w14:textId="77777777" w:rsidR="006C3AAF" w:rsidRDefault="006671B3">
            <w:pPr>
              <w:pStyle w:val="ac"/>
              <w:widowControl w:val="0"/>
              <w:spacing w:beforeAutospacing="0" w:afterAutospacing="0" w:line="15" w:lineRule="atLeast"/>
              <w:jc w:val="both"/>
              <w:rPr>
                <w:color w:val="000000"/>
                <w:sz w:val="20"/>
                <w:szCs w:val="20"/>
              </w:rPr>
            </w:pPr>
            <w:r>
              <w:rPr>
                <w:color w:val="000000"/>
                <w:lang w:val="ru-RU"/>
              </w:rPr>
              <w:t xml:space="preserve">Работа с диалогами. Аудирование и чтение. Изучение разговорных фраз, выражающих одобрение. </w:t>
            </w:r>
            <w:r>
              <w:rPr>
                <w:color w:val="000000"/>
              </w:rPr>
              <w:t>Подбор диалога к картинке.</w:t>
            </w:r>
          </w:p>
        </w:tc>
        <w:tc>
          <w:tcPr>
            <w:tcW w:w="3308" w:type="dxa"/>
          </w:tcPr>
          <w:p w14:paraId="355F8E19" w14:textId="77777777" w:rsidR="006C3AAF" w:rsidRDefault="006671B3">
            <w:pPr>
              <w:pStyle w:val="a9"/>
              <w:spacing w:before="1" w:line="237" w:lineRule="auto"/>
              <w:ind w:right="455"/>
              <w:jc w:val="both"/>
              <w:rPr>
                <w:b/>
                <w:bCs/>
              </w:rPr>
            </w:pPr>
            <w:r>
              <w:rPr>
                <w:b/>
                <w:bCs/>
              </w:rPr>
              <w:t>26сентября</w:t>
            </w:r>
          </w:p>
        </w:tc>
      </w:tr>
      <w:tr w:rsidR="006C3AAF" w14:paraId="65024176" w14:textId="77777777" w:rsidTr="006671B3">
        <w:tc>
          <w:tcPr>
            <w:tcW w:w="1101" w:type="dxa"/>
          </w:tcPr>
          <w:p w14:paraId="4B33F5F6" w14:textId="77777777" w:rsidR="006C3AAF" w:rsidRDefault="006671B3">
            <w:pPr>
              <w:pStyle w:val="ac"/>
              <w:widowControl w:val="0"/>
              <w:spacing w:beforeAutospacing="0" w:afterAutospacing="0" w:line="15" w:lineRule="atLeast"/>
              <w:jc w:val="center"/>
              <w:rPr>
                <w:color w:val="000000"/>
                <w:sz w:val="20"/>
                <w:szCs w:val="20"/>
              </w:rPr>
            </w:pPr>
            <w:r>
              <w:rPr>
                <w:color w:val="000000"/>
              </w:rPr>
              <w:t>8</w:t>
            </w:r>
          </w:p>
        </w:tc>
        <w:tc>
          <w:tcPr>
            <w:tcW w:w="3402" w:type="dxa"/>
          </w:tcPr>
          <w:p w14:paraId="236FAE2B"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К</w:t>
            </w:r>
            <w:r>
              <w:rPr>
                <w:color w:val="000000"/>
              </w:rPr>
              <w:t>онтрольная работа.</w:t>
            </w:r>
          </w:p>
        </w:tc>
        <w:tc>
          <w:tcPr>
            <w:tcW w:w="6237" w:type="dxa"/>
          </w:tcPr>
          <w:p w14:paraId="0E796C42" w14:textId="77777777" w:rsidR="006C3AAF" w:rsidRDefault="006671B3">
            <w:pPr>
              <w:pStyle w:val="ac"/>
              <w:widowControl w:val="0"/>
              <w:spacing w:beforeAutospacing="0" w:afterAutospacing="0" w:line="15" w:lineRule="atLeast"/>
              <w:jc w:val="both"/>
              <w:rPr>
                <w:color w:val="000000"/>
                <w:sz w:val="20"/>
                <w:szCs w:val="20"/>
              </w:rPr>
            </w:pPr>
            <w:r>
              <w:rPr>
                <w:color w:val="000000"/>
                <w:lang w:val="ru-RU"/>
              </w:rPr>
              <w:t xml:space="preserve">Осуществление контроля собственной деятельности </w:t>
            </w:r>
          </w:p>
        </w:tc>
        <w:tc>
          <w:tcPr>
            <w:tcW w:w="3308" w:type="dxa"/>
          </w:tcPr>
          <w:p w14:paraId="633AE223" w14:textId="77777777" w:rsidR="006C3AAF" w:rsidRDefault="006671B3">
            <w:pPr>
              <w:pStyle w:val="a9"/>
              <w:spacing w:before="1" w:line="237" w:lineRule="auto"/>
              <w:ind w:right="455"/>
              <w:jc w:val="both"/>
              <w:rPr>
                <w:b/>
                <w:bCs/>
              </w:rPr>
            </w:pPr>
            <w:r>
              <w:rPr>
                <w:b/>
                <w:bCs/>
              </w:rPr>
              <w:t>30 сентябя</w:t>
            </w:r>
          </w:p>
        </w:tc>
      </w:tr>
      <w:tr w:rsidR="006C3AAF" w14:paraId="2F89ECB8" w14:textId="77777777" w:rsidTr="006671B3">
        <w:tc>
          <w:tcPr>
            <w:tcW w:w="1101" w:type="dxa"/>
          </w:tcPr>
          <w:p w14:paraId="22964986" w14:textId="77777777" w:rsidR="006C3AAF" w:rsidRDefault="006671B3">
            <w:pPr>
              <w:pStyle w:val="ac"/>
              <w:widowControl w:val="0"/>
              <w:spacing w:beforeAutospacing="0" w:afterAutospacing="0" w:line="15" w:lineRule="atLeast"/>
              <w:jc w:val="center"/>
              <w:rPr>
                <w:color w:val="000000"/>
                <w:sz w:val="20"/>
                <w:szCs w:val="20"/>
              </w:rPr>
            </w:pPr>
            <w:r>
              <w:rPr>
                <w:color w:val="000000"/>
              </w:rPr>
              <w:t>9</w:t>
            </w:r>
          </w:p>
        </w:tc>
        <w:tc>
          <w:tcPr>
            <w:tcW w:w="3402" w:type="dxa"/>
          </w:tcPr>
          <w:p w14:paraId="7A8F649B"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sz w:val="20"/>
                <w:szCs w:val="20"/>
                <w:lang w:val="ru-RU"/>
              </w:rPr>
              <w:t>Прямые дополнения.</w:t>
            </w:r>
          </w:p>
        </w:tc>
        <w:tc>
          <w:tcPr>
            <w:tcW w:w="6237" w:type="dxa"/>
          </w:tcPr>
          <w:p w14:paraId="6A1380B9" w14:textId="77777777" w:rsidR="006C3AAF" w:rsidRDefault="006671B3">
            <w:pPr>
              <w:pStyle w:val="ac"/>
              <w:widowControl w:val="0"/>
              <w:spacing w:beforeAutospacing="0" w:afterAutospacing="0" w:line="15" w:lineRule="atLeast"/>
              <w:jc w:val="both"/>
              <w:rPr>
                <w:color w:val="000000"/>
                <w:sz w:val="20"/>
                <w:szCs w:val="20"/>
              </w:rPr>
            </w:pPr>
            <w:r>
              <w:rPr>
                <w:color w:val="000000"/>
                <w:lang w:val="ru-RU"/>
              </w:rPr>
              <w:t xml:space="preserve">Развитие грамматических навыков. Обнаружение грамматических феноменов в тексте. </w:t>
            </w:r>
            <w:r>
              <w:rPr>
                <w:color w:val="000000"/>
              </w:rPr>
              <w:t>Выполнение упражнений по модели.</w:t>
            </w:r>
          </w:p>
        </w:tc>
        <w:tc>
          <w:tcPr>
            <w:tcW w:w="3308" w:type="dxa"/>
          </w:tcPr>
          <w:p w14:paraId="093E2123" w14:textId="77777777" w:rsidR="006C3AAF" w:rsidRDefault="006671B3">
            <w:pPr>
              <w:pStyle w:val="a9"/>
              <w:spacing w:before="1" w:line="237" w:lineRule="auto"/>
              <w:ind w:right="455"/>
              <w:jc w:val="both"/>
              <w:rPr>
                <w:b/>
                <w:bCs/>
              </w:rPr>
            </w:pPr>
            <w:r>
              <w:rPr>
                <w:b/>
                <w:bCs/>
              </w:rPr>
              <w:t>3 октября</w:t>
            </w:r>
          </w:p>
        </w:tc>
      </w:tr>
      <w:tr w:rsidR="006C3AAF" w14:paraId="5AD5C174" w14:textId="77777777" w:rsidTr="006671B3">
        <w:tc>
          <w:tcPr>
            <w:tcW w:w="1101" w:type="dxa"/>
          </w:tcPr>
          <w:p w14:paraId="594B20BD" w14:textId="77777777" w:rsidR="006C3AAF" w:rsidRDefault="006671B3">
            <w:pPr>
              <w:pStyle w:val="ac"/>
              <w:widowControl w:val="0"/>
              <w:spacing w:beforeAutospacing="0" w:afterAutospacing="0" w:line="15" w:lineRule="atLeast"/>
              <w:jc w:val="center"/>
              <w:rPr>
                <w:color w:val="000000"/>
                <w:sz w:val="20"/>
                <w:szCs w:val="20"/>
              </w:rPr>
            </w:pPr>
            <w:r>
              <w:rPr>
                <w:color w:val="000000"/>
              </w:rPr>
              <w:t>10</w:t>
            </w:r>
          </w:p>
        </w:tc>
        <w:tc>
          <w:tcPr>
            <w:tcW w:w="3402" w:type="dxa"/>
          </w:tcPr>
          <w:p w14:paraId="3233E0F5" w14:textId="77777777" w:rsidR="006C3AAF" w:rsidRDefault="006671B3">
            <w:pPr>
              <w:pStyle w:val="ac"/>
              <w:widowControl w:val="0"/>
              <w:spacing w:beforeAutospacing="0" w:afterAutospacing="0" w:line="15" w:lineRule="atLeast"/>
              <w:jc w:val="both"/>
              <w:rPr>
                <w:color w:val="000000"/>
                <w:sz w:val="20"/>
                <w:szCs w:val="20"/>
              </w:rPr>
            </w:pPr>
            <w:r>
              <w:rPr>
                <w:color w:val="000000"/>
                <w:sz w:val="28"/>
                <w:szCs w:val="28"/>
              </w:rPr>
              <w:t>Дневник Жюли.</w:t>
            </w:r>
          </w:p>
        </w:tc>
        <w:tc>
          <w:tcPr>
            <w:tcW w:w="6237" w:type="dxa"/>
          </w:tcPr>
          <w:p w14:paraId="0B49D8DF" w14:textId="77777777" w:rsidR="006C3AAF" w:rsidRDefault="006671B3">
            <w:pPr>
              <w:pStyle w:val="ac"/>
              <w:widowControl w:val="0"/>
              <w:spacing w:beforeAutospacing="0" w:afterAutospacing="0" w:line="15" w:lineRule="atLeast"/>
              <w:jc w:val="both"/>
              <w:rPr>
                <w:color w:val="000000"/>
                <w:sz w:val="20"/>
                <w:szCs w:val="20"/>
              </w:rPr>
            </w:pPr>
            <w:r>
              <w:rPr>
                <w:color w:val="000000"/>
                <w:lang w:val="ru-RU"/>
              </w:rPr>
              <w:t xml:space="preserve">Чтение текста с полным и точным пониманием, </w:t>
            </w:r>
            <w:r>
              <w:rPr>
                <w:color w:val="000000"/>
              </w:rPr>
              <w:t> </w:t>
            </w:r>
            <w:r>
              <w:rPr>
                <w:color w:val="000000"/>
                <w:lang w:val="ru-RU"/>
              </w:rPr>
              <w:t xml:space="preserve">с использованием языковой догадки, выборочного перевода. </w:t>
            </w:r>
            <w:r>
              <w:rPr>
                <w:color w:val="000000"/>
              </w:rPr>
              <w:t>Ответы на вопросы по тексту.</w:t>
            </w:r>
          </w:p>
        </w:tc>
        <w:tc>
          <w:tcPr>
            <w:tcW w:w="3308" w:type="dxa"/>
          </w:tcPr>
          <w:p w14:paraId="2B118987" w14:textId="77777777" w:rsidR="006C3AAF" w:rsidRDefault="006671B3">
            <w:pPr>
              <w:pStyle w:val="a9"/>
              <w:spacing w:before="1" w:line="237" w:lineRule="auto"/>
              <w:ind w:right="455"/>
              <w:jc w:val="both"/>
              <w:rPr>
                <w:b/>
                <w:bCs/>
              </w:rPr>
            </w:pPr>
            <w:r>
              <w:rPr>
                <w:b/>
                <w:bCs/>
              </w:rPr>
              <w:t>7октября</w:t>
            </w:r>
          </w:p>
        </w:tc>
      </w:tr>
      <w:tr w:rsidR="006C3AAF" w14:paraId="48BB6FBB" w14:textId="77777777" w:rsidTr="006671B3">
        <w:tc>
          <w:tcPr>
            <w:tcW w:w="1101" w:type="dxa"/>
          </w:tcPr>
          <w:p w14:paraId="556B6EEF" w14:textId="77777777" w:rsidR="006C3AAF" w:rsidRDefault="006671B3">
            <w:pPr>
              <w:pStyle w:val="ac"/>
              <w:widowControl w:val="0"/>
              <w:spacing w:beforeAutospacing="0" w:afterAutospacing="0" w:line="15" w:lineRule="atLeast"/>
              <w:jc w:val="center"/>
              <w:rPr>
                <w:color w:val="000000"/>
                <w:sz w:val="20"/>
                <w:szCs w:val="20"/>
              </w:rPr>
            </w:pPr>
            <w:r>
              <w:rPr>
                <w:color w:val="000000"/>
              </w:rPr>
              <w:lastRenderedPageBreak/>
              <w:t>11</w:t>
            </w:r>
          </w:p>
        </w:tc>
        <w:tc>
          <w:tcPr>
            <w:tcW w:w="3402" w:type="dxa"/>
          </w:tcPr>
          <w:p w14:paraId="158BA0F7" w14:textId="77777777" w:rsidR="006C3AAF" w:rsidRDefault="006671B3">
            <w:pPr>
              <w:pStyle w:val="ac"/>
              <w:widowControl w:val="0"/>
              <w:spacing w:beforeAutospacing="0" w:afterAutospacing="0" w:line="15" w:lineRule="atLeast"/>
              <w:jc w:val="both"/>
              <w:rPr>
                <w:color w:val="000000"/>
                <w:sz w:val="20"/>
                <w:szCs w:val="20"/>
              </w:rPr>
            </w:pPr>
            <w:r>
              <w:rPr>
                <w:color w:val="000000"/>
              </w:rPr>
              <w:t>Проект «Школьное расписание».</w:t>
            </w:r>
          </w:p>
        </w:tc>
        <w:tc>
          <w:tcPr>
            <w:tcW w:w="6237" w:type="dxa"/>
          </w:tcPr>
          <w:p w14:paraId="28AAEAEA" w14:textId="77777777" w:rsidR="006C3AAF" w:rsidRDefault="006671B3">
            <w:pPr>
              <w:pStyle w:val="ac"/>
              <w:widowControl w:val="0"/>
              <w:spacing w:beforeAutospacing="0" w:afterAutospacing="0" w:line="15" w:lineRule="atLeast"/>
              <w:jc w:val="both"/>
              <w:rPr>
                <w:color w:val="000000"/>
                <w:sz w:val="20"/>
                <w:szCs w:val="20"/>
              </w:rPr>
            </w:pPr>
            <w:r>
              <w:rPr>
                <w:color w:val="000000"/>
                <w:lang w:val="ru-RU"/>
              </w:rPr>
              <w:t xml:space="preserve">Изучение школьного расписания французской школьницы, сравнение со своим. </w:t>
            </w:r>
            <w:r>
              <w:rPr>
                <w:color w:val="000000"/>
              </w:rPr>
              <w:t>Составление собственного расписания занятий с использованием условных обозначений предметов.</w:t>
            </w:r>
          </w:p>
        </w:tc>
        <w:tc>
          <w:tcPr>
            <w:tcW w:w="3308" w:type="dxa"/>
          </w:tcPr>
          <w:p w14:paraId="4002DBEA" w14:textId="77777777" w:rsidR="006C3AAF" w:rsidRDefault="006671B3">
            <w:pPr>
              <w:pStyle w:val="a9"/>
              <w:spacing w:before="1" w:line="237" w:lineRule="auto"/>
              <w:ind w:right="455"/>
              <w:jc w:val="both"/>
              <w:rPr>
                <w:b/>
                <w:bCs/>
              </w:rPr>
            </w:pPr>
            <w:r>
              <w:rPr>
                <w:b/>
                <w:bCs/>
              </w:rPr>
              <w:t>10  октября</w:t>
            </w:r>
          </w:p>
        </w:tc>
      </w:tr>
      <w:tr w:rsidR="006C3AAF" w14:paraId="1CF7D688" w14:textId="77777777" w:rsidTr="006671B3">
        <w:tc>
          <w:tcPr>
            <w:tcW w:w="1101" w:type="dxa"/>
          </w:tcPr>
          <w:p w14:paraId="59BA3CF6" w14:textId="77777777" w:rsidR="006C3AAF" w:rsidRDefault="006671B3">
            <w:pPr>
              <w:pStyle w:val="ac"/>
              <w:widowControl w:val="0"/>
              <w:spacing w:beforeAutospacing="0" w:afterAutospacing="0" w:line="15" w:lineRule="atLeast"/>
              <w:jc w:val="center"/>
              <w:rPr>
                <w:color w:val="000000"/>
                <w:sz w:val="20"/>
                <w:szCs w:val="20"/>
              </w:rPr>
            </w:pPr>
            <w:r>
              <w:rPr>
                <w:color w:val="000000"/>
              </w:rPr>
              <w:t>12</w:t>
            </w:r>
          </w:p>
        </w:tc>
        <w:tc>
          <w:tcPr>
            <w:tcW w:w="3402" w:type="dxa"/>
          </w:tcPr>
          <w:p w14:paraId="58C19603" w14:textId="77777777" w:rsidR="006C3AAF" w:rsidRDefault="006671B3">
            <w:pPr>
              <w:pStyle w:val="ac"/>
              <w:widowControl w:val="0"/>
              <w:spacing w:beforeAutospacing="0" w:afterAutospacing="0" w:line="15" w:lineRule="atLeast"/>
              <w:jc w:val="both"/>
              <w:rPr>
                <w:color w:val="000000"/>
                <w:sz w:val="20"/>
                <w:szCs w:val="20"/>
              </w:rPr>
            </w:pPr>
            <w:r>
              <w:rPr>
                <w:color w:val="000000"/>
              </w:rPr>
              <w:t>Поход в ресторан.</w:t>
            </w:r>
          </w:p>
        </w:tc>
        <w:tc>
          <w:tcPr>
            <w:tcW w:w="6237" w:type="dxa"/>
          </w:tcPr>
          <w:p w14:paraId="15A4D978"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Ведение диалога, усвоение формул речевого этикета. Составление диалогов с опорой на картинки.</w:t>
            </w:r>
          </w:p>
        </w:tc>
        <w:tc>
          <w:tcPr>
            <w:tcW w:w="3308" w:type="dxa"/>
          </w:tcPr>
          <w:p w14:paraId="7037850A" w14:textId="77777777" w:rsidR="006C3AAF" w:rsidRDefault="006671B3">
            <w:pPr>
              <w:pStyle w:val="a9"/>
              <w:spacing w:before="1" w:line="237" w:lineRule="auto"/>
              <w:ind w:right="455"/>
              <w:jc w:val="both"/>
              <w:rPr>
                <w:b/>
                <w:bCs/>
              </w:rPr>
            </w:pPr>
            <w:r>
              <w:rPr>
                <w:b/>
                <w:bCs/>
              </w:rPr>
              <w:t>14 октября</w:t>
            </w:r>
          </w:p>
        </w:tc>
      </w:tr>
      <w:tr w:rsidR="006C3AAF" w14:paraId="5522FB29" w14:textId="77777777" w:rsidTr="006671B3">
        <w:tc>
          <w:tcPr>
            <w:tcW w:w="1101" w:type="dxa"/>
          </w:tcPr>
          <w:p w14:paraId="6AEDE9A8" w14:textId="77777777" w:rsidR="006C3AAF" w:rsidRDefault="006671B3">
            <w:pPr>
              <w:pStyle w:val="ac"/>
              <w:widowControl w:val="0"/>
              <w:spacing w:beforeAutospacing="0" w:afterAutospacing="0" w:line="15" w:lineRule="atLeast"/>
              <w:jc w:val="center"/>
              <w:rPr>
                <w:color w:val="000000"/>
                <w:sz w:val="20"/>
                <w:szCs w:val="20"/>
              </w:rPr>
            </w:pPr>
            <w:r>
              <w:rPr>
                <w:color w:val="000000"/>
              </w:rPr>
              <w:t>13</w:t>
            </w:r>
          </w:p>
        </w:tc>
        <w:tc>
          <w:tcPr>
            <w:tcW w:w="3402" w:type="dxa"/>
          </w:tcPr>
          <w:p w14:paraId="4429D275" w14:textId="77777777" w:rsidR="006C3AAF" w:rsidRDefault="006671B3">
            <w:pPr>
              <w:pStyle w:val="ac"/>
              <w:widowControl w:val="0"/>
              <w:spacing w:beforeAutospacing="0" w:afterAutospacing="0" w:line="15" w:lineRule="atLeast"/>
              <w:jc w:val="both"/>
              <w:rPr>
                <w:color w:val="000000"/>
                <w:sz w:val="20"/>
                <w:szCs w:val="20"/>
              </w:rPr>
            </w:pPr>
            <w:r>
              <w:rPr>
                <w:color w:val="000000"/>
                <w:sz w:val="28"/>
                <w:szCs w:val="28"/>
              </w:rPr>
              <w:t>Слитный артикль (du, des)</w:t>
            </w:r>
          </w:p>
        </w:tc>
        <w:tc>
          <w:tcPr>
            <w:tcW w:w="6237" w:type="dxa"/>
          </w:tcPr>
          <w:p w14:paraId="137BB93C" w14:textId="77777777" w:rsidR="006C3AAF" w:rsidRDefault="006671B3">
            <w:pPr>
              <w:pStyle w:val="ac"/>
              <w:widowControl w:val="0"/>
              <w:spacing w:beforeAutospacing="0" w:afterAutospacing="0" w:line="15" w:lineRule="atLeast"/>
              <w:jc w:val="both"/>
              <w:rPr>
                <w:color w:val="000000"/>
                <w:sz w:val="20"/>
                <w:szCs w:val="20"/>
              </w:rPr>
            </w:pPr>
            <w:r>
              <w:rPr>
                <w:color w:val="000000"/>
                <w:lang w:val="ru-RU"/>
              </w:rPr>
              <w:t xml:space="preserve">Формирование грамматических навыков употребления слитного артикля. </w:t>
            </w:r>
            <w:r>
              <w:rPr>
                <w:color w:val="000000"/>
              </w:rPr>
              <w:t>Прослушивание диалогов. Вопросно-ответная деятельность.</w:t>
            </w:r>
          </w:p>
        </w:tc>
        <w:tc>
          <w:tcPr>
            <w:tcW w:w="3308" w:type="dxa"/>
          </w:tcPr>
          <w:p w14:paraId="0C7DE766" w14:textId="77777777" w:rsidR="006C3AAF" w:rsidRDefault="006671B3">
            <w:pPr>
              <w:pStyle w:val="a9"/>
              <w:spacing w:before="1" w:line="237" w:lineRule="auto"/>
              <w:ind w:right="455"/>
              <w:jc w:val="both"/>
              <w:rPr>
                <w:b/>
                <w:bCs/>
              </w:rPr>
            </w:pPr>
            <w:r>
              <w:rPr>
                <w:b/>
                <w:bCs/>
              </w:rPr>
              <w:t>17 октября</w:t>
            </w:r>
          </w:p>
        </w:tc>
      </w:tr>
      <w:tr w:rsidR="006C3AAF" w14:paraId="4FCCA766" w14:textId="77777777" w:rsidTr="006671B3">
        <w:tc>
          <w:tcPr>
            <w:tcW w:w="1101" w:type="dxa"/>
          </w:tcPr>
          <w:p w14:paraId="3A0A3C32" w14:textId="77777777" w:rsidR="006C3AAF" w:rsidRDefault="006671B3">
            <w:pPr>
              <w:pStyle w:val="ac"/>
              <w:widowControl w:val="0"/>
              <w:spacing w:beforeAutospacing="0" w:afterAutospacing="0" w:line="15" w:lineRule="atLeast"/>
              <w:jc w:val="center"/>
              <w:rPr>
                <w:color w:val="000000"/>
                <w:sz w:val="20"/>
                <w:szCs w:val="20"/>
              </w:rPr>
            </w:pPr>
            <w:r>
              <w:rPr>
                <w:color w:val="000000"/>
              </w:rPr>
              <w:t>14</w:t>
            </w:r>
          </w:p>
        </w:tc>
        <w:tc>
          <w:tcPr>
            <w:tcW w:w="3402" w:type="dxa"/>
          </w:tcPr>
          <w:p w14:paraId="35B41E03" w14:textId="77777777" w:rsidR="006C3AAF" w:rsidRDefault="006671B3">
            <w:pPr>
              <w:pStyle w:val="ac"/>
              <w:widowControl w:val="0"/>
              <w:spacing w:beforeAutospacing="0" w:afterAutospacing="0" w:line="15" w:lineRule="atLeast"/>
              <w:jc w:val="both"/>
              <w:rPr>
                <w:color w:val="000000"/>
                <w:sz w:val="20"/>
                <w:szCs w:val="20"/>
              </w:rPr>
            </w:pPr>
            <w:r>
              <w:rPr>
                <w:color w:val="000000"/>
                <w:sz w:val="28"/>
                <w:szCs w:val="28"/>
              </w:rPr>
              <w:t>Школьная столовая.</w:t>
            </w:r>
          </w:p>
        </w:tc>
        <w:tc>
          <w:tcPr>
            <w:tcW w:w="6237" w:type="dxa"/>
          </w:tcPr>
          <w:p w14:paraId="59F01661" w14:textId="77777777" w:rsidR="006C3AAF" w:rsidRDefault="006671B3">
            <w:pPr>
              <w:pStyle w:val="ac"/>
              <w:widowControl w:val="0"/>
              <w:spacing w:beforeAutospacing="0" w:afterAutospacing="0" w:line="15" w:lineRule="atLeast"/>
              <w:jc w:val="both"/>
              <w:rPr>
                <w:color w:val="000000"/>
                <w:sz w:val="20"/>
                <w:szCs w:val="20"/>
              </w:rPr>
            </w:pPr>
            <w:r>
              <w:rPr>
                <w:color w:val="000000"/>
                <w:lang w:val="ru-RU"/>
              </w:rPr>
              <w:t xml:space="preserve">Восприятие на слух и чтение текста, нахождение необходимой информации. </w:t>
            </w:r>
            <w:r>
              <w:rPr>
                <w:color w:val="000000"/>
              </w:rPr>
              <w:t>Распорядок дня, обозначение времени суток и часов.</w:t>
            </w:r>
          </w:p>
        </w:tc>
        <w:tc>
          <w:tcPr>
            <w:tcW w:w="3308" w:type="dxa"/>
          </w:tcPr>
          <w:p w14:paraId="6A977767" w14:textId="77777777" w:rsidR="006C3AAF" w:rsidRDefault="006671B3">
            <w:pPr>
              <w:pStyle w:val="a9"/>
              <w:spacing w:before="1" w:line="237" w:lineRule="auto"/>
              <w:ind w:right="455"/>
              <w:jc w:val="both"/>
              <w:rPr>
                <w:b/>
                <w:bCs/>
              </w:rPr>
            </w:pPr>
            <w:r>
              <w:rPr>
                <w:b/>
                <w:bCs/>
              </w:rPr>
              <w:t>21 октября</w:t>
            </w:r>
          </w:p>
        </w:tc>
      </w:tr>
      <w:tr w:rsidR="006C3AAF" w14:paraId="159724E2" w14:textId="77777777" w:rsidTr="006671B3">
        <w:tc>
          <w:tcPr>
            <w:tcW w:w="1101" w:type="dxa"/>
          </w:tcPr>
          <w:p w14:paraId="793ECCFE" w14:textId="77777777" w:rsidR="006C3AAF" w:rsidRDefault="006671B3">
            <w:pPr>
              <w:pStyle w:val="ac"/>
              <w:widowControl w:val="0"/>
              <w:spacing w:beforeAutospacing="0" w:afterAutospacing="0" w:line="15" w:lineRule="atLeast"/>
              <w:jc w:val="center"/>
              <w:rPr>
                <w:color w:val="000000"/>
                <w:sz w:val="20"/>
                <w:szCs w:val="20"/>
              </w:rPr>
            </w:pPr>
            <w:r>
              <w:rPr>
                <w:color w:val="000000"/>
              </w:rPr>
              <w:t>15</w:t>
            </w:r>
          </w:p>
        </w:tc>
        <w:tc>
          <w:tcPr>
            <w:tcW w:w="3402" w:type="dxa"/>
          </w:tcPr>
          <w:p w14:paraId="794B1D69" w14:textId="77777777" w:rsidR="006C3AAF" w:rsidRDefault="006671B3">
            <w:pPr>
              <w:pStyle w:val="ac"/>
              <w:widowControl w:val="0"/>
              <w:spacing w:beforeAutospacing="0" w:afterAutospacing="0" w:line="15" w:lineRule="atLeast"/>
              <w:jc w:val="both"/>
              <w:rPr>
                <w:color w:val="000000"/>
                <w:sz w:val="20"/>
                <w:szCs w:val="20"/>
              </w:rPr>
            </w:pPr>
            <w:r>
              <w:rPr>
                <w:color w:val="000000"/>
                <w:sz w:val="28"/>
                <w:szCs w:val="28"/>
              </w:rPr>
              <w:t>Меню школьной столовой.</w:t>
            </w:r>
          </w:p>
        </w:tc>
        <w:tc>
          <w:tcPr>
            <w:tcW w:w="6237" w:type="dxa"/>
          </w:tcPr>
          <w:p w14:paraId="51B45023"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Изучение меню столовой французской школы, составление меню столовой своей школы по образцу.</w:t>
            </w:r>
          </w:p>
        </w:tc>
        <w:tc>
          <w:tcPr>
            <w:tcW w:w="3308" w:type="dxa"/>
          </w:tcPr>
          <w:p w14:paraId="0D732676" w14:textId="77777777" w:rsidR="006C3AAF" w:rsidRDefault="006671B3">
            <w:pPr>
              <w:pStyle w:val="a9"/>
              <w:spacing w:before="1" w:line="237" w:lineRule="auto"/>
              <w:ind w:right="455"/>
              <w:jc w:val="both"/>
              <w:rPr>
                <w:b/>
                <w:bCs/>
              </w:rPr>
            </w:pPr>
            <w:r>
              <w:rPr>
                <w:b/>
                <w:bCs/>
              </w:rPr>
              <w:t>24октября</w:t>
            </w:r>
          </w:p>
        </w:tc>
      </w:tr>
      <w:tr w:rsidR="006C3AAF" w14:paraId="508659CA" w14:textId="77777777" w:rsidTr="006671B3">
        <w:tc>
          <w:tcPr>
            <w:tcW w:w="1101" w:type="dxa"/>
          </w:tcPr>
          <w:p w14:paraId="626EA56D" w14:textId="77777777" w:rsidR="006C3AAF" w:rsidRDefault="006671B3">
            <w:pPr>
              <w:pStyle w:val="ac"/>
              <w:widowControl w:val="0"/>
              <w:spacing w:beforeAutospacing="0" w:afterAutospacing="0" w:line="15" w:lineRule="atLeast"/>
              <w:jc w:val="center"/>
              <w:rPr>
                <w:color w:val="000000"/>
                <w:sz w:val="20"/>
                <w:szCs w:val="20"/>
              </w:rPr>
            </w:pPr>
            <w:r>
              <w:rPr>
                <w:color w:val="000000"/>
              </w:rPr>
              <w:t>16</w:t>
            </w:r>
          </w:p>
        </w:tc>
        <w:tc>
          <w:tcPr>
            <w:tcW w:w="3402" w:type="dxa"/>
          </w:tcPr>
          <w:p w14:paraId="49CD30B2" w14:textId="77777777" w:rsidR="006C3AAF" w:rsidRDefault="006671B3">
            <w:pPr>
              <w:pStyle w:val="ac"/>
              <w:widowControl w:val="0"/>
              <w:spacing w:beforeAutospacing="0" w:afterAutospacing="0" w:line="15" w:lineRule="atLeast"/>
              <w:jc w:val="both"/>
              <w:rPr>
                <w:color w:val="000000"/>
                <w:sz w:val="20"/>
                <w:szCs w:val="20"/>
              </w:rPr>
            </w:pPr>
            <w:r>
              <w:rPr>
                <w:color w:val="000000"/>
                <w:sz w:val="28"/>
                <w:szCs w:val="28"/>
              </w:rPr>
              <w:t>Контрольная работа.</w:t>
            </w:r>
          </w:p>
        </w:tc>
        <w:tc>
          <w:tcPr>
            <w:tcW w:w="6237" w:type="dxa"/>
          </w:tcPr>
          <w:p w14:paraId="5FD1FE4B" w14:textId="77777777" w:rsidR="006C3AAF" w:rsidRDefault="006671B3">
            <w:pPr>
              <w:pStyle w:val="ac"/>
              <w:widowControl w:val="0"/>
              <w:spacing w:beforeAutospacing="0" w:afterAutospacing="0" w:line="15" w:lineRule="atLeast"/>
              <w:jc w:val="both"/>
              <w:rPr>
                <w:color w:val="000000"/>
                <w:sz w:val="20"/>
                <w:szCs w:val="20"/>
              </w:rPr>
            </w:pPr>
            <w:r>
              <w:rPr>
                <w:color w:val="000000"/>
              </w:rPr>
              <w:t>Осуществление контроля собственной деятельности</w:t>
            </w:r>
          </w:p>
        </w:tc>
        <w:tc>
          <w:tcPr>
            <w:tcW w:w="3308" w:type="dxa"/>
          </w:tcPr>
          <w:p w14:paraId="16157717" w14:textId="77777777" w:rsidR="006C3AAF" w:rsidRDefault="006671B3">
            <w:pPr>
              <w:pStyle w:val="a9"/>
              <w:spacing w:before="1" w:line="237" w:lineRule="auto"/>
              <w:ind w:right="455"/>
              <w:jc w:val="both"/>
              <w:rPr>
                <w:b/>
                <w:bCs/>
              </w:rPr>
            </w:pPr>
            <w:r>
              <w:rPr>
                <w:b/>
                <w:bCs/>
              </w:rPr>
              <w:t>28октября</w:t>
            </w:r>
          </w:p>
        </w:tc>
      </w:tr>
      <w:tr w:rsidR="006C3AAF" w14:paraId="69197510" w14:textId="77777777" w:rsidTr="006671B3">
        <w:tc>
          <w:tcPr>
            <w:tcW w:w="1101" w:type="dxa"/>
          </w:tcPr>
          <w:p w14:paraId="4D2F6935" w14:textId="77777777" w:rsidR="006C3AAF" w:rsidRDefault="006671B3">
            <w:pPr>
              <w:pStyle w:val="ac"/>
              <w:widowControl w:val="0"/>
              <w:spacing w:beforeAutospacing="0" w:afterAutospacing="0" w:line="15" w:lineRule="atLeast"/>
              <w:jc w:val="center"/>
              <w:rPr>
                <w:color w:val="000000"/>
                <w:sz w:val="20"/>
                <w:szCs w:val="20"/>
              </w:rPr>
            </w:pPr>
            <w:r>
              <w:rPr>
                <w:color w:val="000000"/>
              </w:rPr>
              <w:t>17</w:t>
            </w:r>
          </w:p>
        </w:tc>
        <w:tc>
          <w:tcPr>
            <w:tcW w:w="3402" w:type="dxa"/>
          </w:tcPr>
          <w:p w14:paraId="2EE3F364" w14:textId="77777777" w:rsidR="006C3AAF" w:rsidRDefault="006671B3">
            <w:pPr>
              <w:pStyle w:val="ac"/>
              <w:widowControl w:val="0"/>
              <w:spacing w:beforeAutospacing="0" w:afterAutospacing="0" w:line="15" w:lineRule="atLeast"/>
              <w:jc w:val="both"/>
              <w:rPr>
                <w:color w:val="000000"/>
                <w:sz w:val="20"/>
                <w:szCs w:val="20"/>
              </w:rPr>
            </w:pPr>
            <w:r>
              <w:rPr>
                <w:color w:val="000000"/>
                <w:sz w:val="28"/>
                <w:szCs w:val="28"/>
              </w:rPr>
              <w:t>День рождения в ресторане.</w:t>
            </w:r>
          </w:p>
        </w:tc>
        <w:tc>
          <w:tcPr>
            <w:tcW w:w="6237" w:type="dxa"/>
          </w:tcPr>
          <w:p w14:paraId="79FD14B2"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Чтение комиксов и работа по тексту.</w:t>
            </w:r>
          </w:p>
        </w:tc>
        <w:tc>
          <w:tcPr>
            <w:tcW w:w="3308" w:type="dxa"/>
          </w:tcPr>
          <w:p w14:paraId="7D0FFAE7" w14:textId="77777777" w:rsidR="006C3AAF" w:rsidRDefault="006671B3">
            <w:pPr>
              <w:pStyle w:val="a9"/>
              <w:spacing w:before="1" w:line="237" w:lineRule="auto"/>
              <w:ind w:right="455"/>
              <w:jc w:val="both"/>
              <w:rPr>
                <w:b/>
                <w:bCs/>
              </w:rPr>
            </w:pPr>
            <w:r>
              <w:rPr>
                <w:b/>
                <w:bCs/>
              </w:rPr>
              <w:t>31октября</w:t>
            </w:r>
          </w:p>
        </w:tc>
      </w:tr>
      <w:tr w:rsidR="006C3AAF" w14:paraId="1D4F9CE6" w14:textId="77777777" w:rsidTr="006671B3">
        <w:tc>
          <w:tcPr>
            <w:tcW w:w="1101" w:type="dxa"/>
          </w:tcPr>
          <w:p w14:paraId="10ACDE7A" w14:textId="77777777" w:rsidR="006C3AAF" w:rsidRDefault="006671B3">
            <w:pPr>
              <w:pStyle w:val="ac"/>
              <w:widowControl w:val="0"/>
              <w:spacing w:beforeAutospacing="0" w:afterAutospacing="0" w:line="15" w:lineRule="atLeast"/>
              <w:jc w:val="center"/>
              <w:rPr>
                <w:color w:val="000000"/>
                <w:sz w:val="20"/>
                <w:szCs w:val="20"/>
              </w:rPr>
            </w:pPr>
            <w:r>
              <w:rPr>
                <w:color w:val="000000"/>
              </w:rPr>
              <w:t>18</w:t>
            </w:r>
          </w:p>
        </w:tc>
        <w:tc>
          <w:tcPr>
            <w:tcW w:w="3402" w:type="dxa"/>
          </w:tcPr>
          <w:p w14:paraId="52DFA4DE" w14:textId="77777777" w:rsidR="006C3AAF" w:rsidRDefault="006671B3">
            <w:pPr>
              <w:pStyle w:val="ac"/>
              <w:widowControl w:val="0"/>
              <w:spacing w:beforeAutospacing="0" w:afterAutospacing="0" w:line="15" w:lineRule="atLeast"/>
              <w:jc w:val="both"/>
              <w:rPr>
                <w:color w:val="000000"/>
                <w:sz w:val="20"/>
                <w:szCs w:val="20"/>
              </w:rPr>
            </w:pPr>
            <w:r>
              <w:rPr>
                <w:color w:val="000000"/>
              </w:rPr>
              <w:t>Что ты сегодня ел?</w:t>
            </w:r>
          </w:p>
        </w:tc>
        <w:tc>
          <w:tcPr>
            <w:tcW w:w="6237" w:type="dxa"/>
          </w:tcPr>
          <w:p w14:paraId="68C4BB7A"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Восприятие на слух диалога и ответы на вопросы по его содержанию. Изучение разговорных фраз для выражения сожаления, недовольства. Разыгрывание сценки- диалога по образцу.</w:t>
            </w:r>
          </w:p>
        </w:tc>
        <w:tc>
          <w:tcPr>
            <w:tcW w:w="3308" w:type="dxa"/>
          </w:tcPr>
          <w:p w14:paraId="5E592790" w14:textId="77777777" w:rsidR="006C3AAF" w:rsidRDefault="006671B3">
            <w:pPr>
              <w:pStyle w:val="a9"/>
              <w:spacing w:before="1" w:line="237" w:lineRule="auto"/>
              <w:ind w:right="455"/>
              <w:jc w:val="both"/>
              <w:rPr>
                <w:b/>
                <w:bCs/>
              </w:rPr>
            </w:pPr>
            <w:r>
              <w:rPr>
                <w:b/>
                <w:bCs/>
              </w:rPr>
              <w:t>2 ноября</w:t>
            </w:r>
          </w:p>
        </w:tc>
      </w:tr>
      <w:tr w:rsidR="006C3AAF" w14:paraId="1800736F" w14:textId="77777777" w:rsidTr="006671B3">
        <w:tc>
          <w:tcPr>
            <w:tcW w:w="1101" w:type="dxa"/>
          </w:tcPr>
          <w:p w14:paraId="1242F860" w14:textId="77777777" w:rsidR="006C3AAF" w:rsidRDefault="006671B3">
            <w:pPr>
              <w:pStyle w:val="ac"/>
              <w:widowControl w:val="0"/>
              <w:spacing w:beforeAutospacing="0" w:afterAutospacing="0" w:line="15" w:lineRule="atLeast"/>
              <w:jc w:val="center"/>
              <w:rPr>
                <w:color w:val="000000"/>
                <w:sz w:val="20"/>
                <w:szCs w:val="20"/>
              </w:rPr>
            </w:pPr>
            <w:r>
              <w:rPr>
                <w:color w:val="000000"/>
              </w:rPr>
              <w:t>19</w:t>
            </w:r>
          </w:p>
        </w:tc>
        <w:tc>
          <w:tcPr>
            <w:tcW w:w="3402" w:type="dxa"/>
          </w:tcPr>
          <w:p w14:paraId="2E3F4608"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Местоимения косвенные дополнения (</w:t>
            </w:r>
            <w:r>
              <w:rPr>
                <w:color w:val="000000"/>
              </w:rPr>
              <w:t>me</w:t>
            </w:r>
            <w:r>
              <w:rPr>
                <w:color w:val="000000"/>
                <w:lang w:val="ru-RU"/>
              </w:rPr>
              <w:t xml:space="preserve">, </w:t>
            </w:r>
            <w:r>
              <w:rPr>
                <w:color w:val="000000"/>
              </w:rPr>
              <w:t>te</w:t>
            </w:r>
            <w:r>
              <w:rPr>
                <w:color w:val="000000"/>
                <w:lang w:val="ru-RU"/>
              </w:rPr>
              <w:t xml:space="preserve">, </w:t>
            </w:r>
            <w:r>
              <w:rPr>
                <w:color w:val="000000"/>
              </w:rPr>
              <w:t>lui</w:t>
            </w:r>
            <w:r>
              <w:rPr>
                <w:color w:val="000000"/>
                <w:lang w:val="ru-RU"/>
              </w:rPr>
              <w:t xml:space="preserve">, </w:t>
            </w:r>
            <w:r>
              <w:rPr>
                <w:color w:val="000000"/>
              </w:rPr>
              <w:t>nous</w:t>
            </w:r>
            <w:r>
              <w:rPr>
                <w:color w:val="000000"/>
                <w:lang w:val="ru-RU"/>
              </w:rPr>
              <w:t xml:space="preserve">, </w:t>
            </w:r>
            <w:r>
              <w:rPr>
                <w:color w:val="000000"/>
              </w:rPr>
              <w:t>vous</w:t>
            </w:r>
            <w:r>
              <w:rPr>
                <w:color w:val="000000"/>
                <w:lang w:val="ru-RU"/>
              </w:rPr>
              <w:t xml:space="preserve">, </w:t>
            </w:r>
            <w:r>
              <w:rPr>
                <w:color w:val="000000"/>
              </w:rPr>
              <w:t>leur</w:t>
            </w:r>
            <w:r>
              <w:rPr>
                <w:color w:val="000000"/>
                <w:lang w:val="ru-RU"/>
              </w:rPr>
              <w:t>).</w:t>
            </w:r>
          </w:p>
        </w:tc>
        <w:tc>
          <w:tcPr>
            <w:tcW w:w="6237" w:type="dxa"/>
          </w:tcPr>
          <w:p w14:paraId="4C6E5B80"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Чтение диалогов с вычленением необходимого грамматического феномена. Разыгрывание сценки с опорой на вопросы и употреблением в речи местоимений..</w:t>
            </w:r>
          </w:p>
        </w:tc>
        <w:tc>
          <w:tcPr>
            <w:tcW w:w="3308" w:type="dxa"/>
          </w:tcPr>
          <w:p w14:paraId="40B918FD" w14:textId="77777777" w:rsidR="006C3AAF" w:rsidRDefault="006671B3">
            <w:pPr>
              <w:pStyle w:val="a9"/>
              <w:spacing w:before="1" w:line="237" w:lineRule="auto"/>
              <w:ind w:right="455"/>
              <w:jc w:val="both"/>
              <w:rPr>
                <w:b/>
                <w:bCs/>
              </w:rPr>
            </w:pPr>
            <w:r>
              <w:rPr>
                <w:b/>
                <w:bCs/>
              </w:rPr>
              <w:t>7ноября</w:t>
            </w:r>
          </w:p>
        </w:tc>
      </w:tr>
      <w:tr w:rsidR="006C3AAF" w14:paraId="68D88323" w14:textId="77777777" w:rsidTr="006671B3">
        <w:tc>
          <w:tcPr>
            <w:tcW w:w="1101" w:type="dxa"/>
          </w:tcPr>
          <w:p w14:paraId="645934C6" w14:textId="77777777" w:rsidR="006C3AAF" w:rsidRDefault="006671B3">
            <w:pPr>
              <w:pStyle w:val="ac"/>
              <w:widowControl w:val="0"/>
              <w:spacing w:beforeAutospacing="0" w:afterAutospacing="0" w:line="15" w:lineRule="atLeast"/>
              <w:jc w:val="center"/>
              <w:rPr>
                <w:color w:val="000000"/>
                <w:sz w:val="20"/>
                <w:szCs w:val="20"/>
              </w:rPr>
            </w:pPr>
            <w:r>
              <w:rPr>
                <w:color w:val="000000"/>
              </w:rPr>
              <w:t>20</w:t>
            </w:r>
          </w:p>
        </w:tc>
        <w:tc>
          <w:tcPr>
            <w:tcW w:w="3402" w:type="dxa"/>
          </w:tcPr>
          <w:p w14:paraId="4D4A8CC2" w14:textId="77777777" w:rsidR="006C3AAF" w:rsidRDefault="006671B3">
            <w:pPr>
              <w:pStyle w:val="ac"/>
              <w:widowControl w:val="0"/>
              <w:spacing w:beforeAutospacing="0" w:afterAutospacing="0" w:line="15" w:lineRule="atLeast"/>
              <w:jc w:val="both"/>
              <w:rPr>
                <w:color w:val="000000"/>
                <w:sz w:val="20"/>
                <w:szCs w:val="20"/>
              </w:rPr>
            </w:pPr>
            <w:r>
              <w:rPr>
                <w:color w:val="000000"/>
              </w:rPr>
              <w:t>Рецепт дня.</w:t>
            </w:r>
          </w:p>
        </w:tc>
        <w:tc>
          <w:tcPr>
            <w:tcW w:w="6237" w:type="dxa"/>
          </w:tcPr>
          <w:p w14:paraId="4006DFD8"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Изучение новой лексики по теме. Чтение текста с вычленением необходимой информации.</w:t>
            </w:r>
          </w:p>
        </w:tc>
        <w:tc>
          <w:tcPr>
            <w:tcW w:w="3308" w:type="dxa"/>
          </w:tcPr>
          <w:p w14:paraId="62C6347D" w14:textId="77777777" w:rsidR="006C3AAF" w:rsidRDefault="006671B3">
            <w:pPr>
              <w:pStyle w:val="a9"/>
              <w:spacing w:before="1" w:line="237" w:lineRule="auto"/>
              <w:ind w:right="455"/>
              <w:jc w:val="both"/>
              <w:rPr>
                <w:b/>
                <w:bCs/>
              </w:rPr>
            </w:pPr>
            <w:r>
              <w:rPr>
                <w:b/>
                <w:bCs/>
              </w:rPr>
              <w:t>11 ноября</w:t>
            </w:r>
          </w:p>
        </w:tc>
      </w:tr>
      <w:tr w:rsidR="006C3AAF" w14:paraId="6509B4E7" w14:textId="77777777" w:rsidTr="006671B3">
        <w:tc>
          <w:tcPr>
            <w:tcW w:w="1101" w:type="dxa"/>
          </w:tcPr>
          <w:p w14:paraId="552BCCDA" w14:textId="77777777" w:rsidR="006C3AAF" w:rsidRDefault="006671B3">
            <w:pPr>
              <w:pStyle w:val="ac"/>
              <w:widowControl w:val="0"/>
              <w:spacing w:beforeAutospacing="0" w:afterAutospacing="0" w:line="15" w:lineRule="atLeast"/>
              <w:jc w:val="center"/>
              <w:rPr>
                <w:color w:val="000000"/>
                <w:sz w:val="20"/>
                <w:szCs w:val="20"/>
              </w:rPr>
            </w:pPr>
            <w:r>
              <w:rPr>
                <w:color w:val="000000"/>
              </w:rPr>
              <w:t>21</w:t>
            </w:r>
          </w:p>
        </w:tc>
        <w:tc>
          <w:tcPr>
            <w:tcW w:w="3402" w:type="dxa"/>
          </w:tcPr>
          <w:p w14:paraId="0C5E99B2"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Меню на каждый день во Франции и России.</w:t>
            </w:r>
          </w:p>
        </w:tc>
        <w:tc>
          <w:tcPr>
            <w:tcW w:w="6237" w:type="dxa"/>
          </w:tcPr>
          <w:p w14:paraId="243AF49E"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Сравнение рациона питания во Франции и России. Составление монологического высказывания о своих кулинарных предпочтениях.</w:t>
            </w:r>
          </w:p>
        </w:tc>
        <w:tc>
          <w:tcPr>
            <w:tcW w:w="3308" w:type="dxa"/>
          </w:tcPr>
          <w:p w14:paraId="04C718A9" w14:textId="77777777" w:rsidR="006C3AAF" w:rsidRDefault="006671B3">
            <w:pPr>
              <w:pStyle w:val="a9"/>
              <w:spacing w:before="1" w:line="237" w:lineRule="auto"/>
              <w:ind w:right="455"/>
              <w:jc w:val="both"/>
              <w:rPr>
                <w:b/>
                <w:bCs/>
              </w:rPr>
            </w:pPr>
            <w:r>
              <w:rPr>
                <w:b/>
                <w:bCs/>
              </w:rPr>
              <w:t>14 ноября</w:t>
            </w:r>
          </w:p>
        </w:tc>
      </w:tr>
      <w:tr w:rsidR="006C3AAF" w14:paraId="4CFEAB0C" w14:textId="77777777" w:rsidTr="006671B3">
        <w:tc>
          <w:tcPr>
            <w:tcW w:w="1101" w:type="dxa"/>
          </w:tcPr>
          <w:p w14:paraId="406DF3E2" w14:textId="77777777" w:rsidR="006C3AAF" w:rsidRDefault="006671B3">
            <w:pPr>
              <w:pStyle w:val="ac"/>
              <w:widowControl w:val="0"/>
              <w:spacing w:beforeAutospacing="0" w:afterAutospacing="0" w:line="15" w:lineRule="atLeast"/>
              <w:jc w:val="center"/>
              <w:rPr>
                <w:color w:val="000000"/>
                <w:sz w:val="20"/>
                <w:szCs w:val="20"/>
              </w:rPr>
            </w:pPr>
            <w:r>
              <w:rPr>
                <w:color w:val="000000"/>
              </w:rPr>
              <w:t>22</w:t>
            </w:r>
          </w:p>
        </w:tc>
        <w:tc>
          <w:tcPr>
            <w:tcW w:w="3402" w:type="dxa"/>
          </w:tcPr>
          <w:p w14:paraId="55320981" w14:textId="77777777" w:rsidR="006C3AAF" w:rsidRDefault="006671B3">
            <w:pPr>
              <w:pStyle w:val="ac"/>
              <w:widowControl w:val="0"/>
              <w:spacing w:beforeAutospacing="0" w:afterAutospacing="0" w:line="15" w:lineRule="atLeast"/>
              <w:jc w:val="both"/>
              <w:rPr>
                <w:color w:val="000000"/>
                <w:sz w:val="20"/>
                <w:szCs w:val="20"/>
              </w:rPr>
            </w:pPr>
            <w:r>
              <w:rPr>
                <w:color w:val="000000"/>
              </w:rPr>
              <w:t>Новый друг.</w:t>
            </w:r>
          </w:p>
        </w:tc>
        <w:tc>
          <w:tcPr>
            <w:tcW w:w="6237" w:type="dxa"/>
          </w:tcPr>
          <w:p w14:paraId="7BA382FC" w14:textId="77777777" w:rsidR="006C3AAF" w:rsidRDefault="006671B3">
            <w:pPr>
              <w:pStyle w:val="ac"/>
              <w:widowControl w:val="0"/>
              <w:spacing w:beforeAutospacing="0" w:afterAutospacing="0" w:line="15" w:lineRule="atLeast"/>
              <w:jc w:val="both"/>
              <w:rPr>
                <w:color w:val="000000"/>
                <w:sz w:val="20"/>
                <w:szCs w:val="20"/>
              </w:rPr>
            </w:pPr>
            <w:r>
              <w:rPr>
                <w:color w:val="000000"/>
                <w:lang w:val="ru-RU"/>
              </w:rPr>
              <w:t xml:space="preserve">Восприятие на слух диалога и ответы на вопросы по тексту. Изучения разговорных фраз для выражения удивления. </w:t>
            </w:r>
            <w:r>
              <w:rPr>
                <w:color w:val="000000"/>
              </w:rPr>
              <w:t xml:space="preserve">Соотнесение диалога с картинкой. </w:t>
            </w:r>
            <w:r>
              <w:rPr>
                <w:color w:val="000000"/>
              </w:rPr>
              <w:lastRenderedPageBreak/>
              <w:t>разыгрывание сценки-диалога.</w:t>
            </w:r>
          </w:p>
        </w:tc>
        <w:tc>
          <w:tcPr>
            <w:tcW w:w="3308" w:type="dxa"/>
          </w:tcPr>
          <w:p w14:paraId="4AE4F7AE" w14:textId="77777777" w:rsidR="006C3AAF" w:rsidRDefault="006671B3">
            <w:pPr>
              <w:pStyle w:val="a9"/>
              <w:spacing w:before="1" w:line="237" w:lineRule="auto"/>
              <w:ind w:right="455"/>
              <w:jc w:val="both"/>
              <w:rPr>
                <w:b/>
                <w:bCs/>
              </w:rPr>
            </w:pPr>
            <w:r>
              <w:rPr>
                <w:b/>
                <w:bCs/>
              </w:rPr>
              <w:lastRenderedPageBreak/>
              <w:t>18ноября</w:t>
            </w:r>
          </w:p>
        </w:tc>
      </w:tr>
      <w:tr w:rsidR="006C3AAF" w14:paraId="7E57895E" w14:textId="77777777" w:rsidTr="006671B3">
        <w:tc>
          <w:tcPr>
            <w:tcW w:w="1101" w:type="dxa"/>
          </w:tcPr>
          <w:p w14:paraId="60F4C738" w14:textId="77777777" w:rsidR="006C3AAF" w:rsidRDefault="006671B3">
            <w:pPr>
              <w:pStyle w:val="ac"/>
              <w:widowControl w:val="0"/>
              <w:spacing w:beforeAutospacing="0" w:afterAutospacing="0" w:line="15" w:lineRule="atLeast"/>
              <w:jc w:val="center"/>
              <w:rPr>
                <w:color w:val="000000"/>
                <w:sz w:val="20"/>
                <w:szCs w:val="20"/>
              </w:rPr>
            </w:pPr>
            <w:r>
              <w:rPr>
                <w:color w:val="000000"/>
              </w:rPr>
              <w:t>23</w:t>
            </w:r>
          </w:p>
        </w:tc>
        <w:tc>
          <w:tcPr>
            <w:tcW w:w="3402" w:type="dxa"/>
          </w:tcPr>
          <w:p w14:paraId="298BA3B6" w14:textId="77777777" w:rsidR="006C3AAF" w:rsidRDefault="006671B3">
            <w:pPr>
              <w:pStyle w:val="ac"/>
              <w:widowControl w:val="0"/>
              <w:spacing w:beforeAutospacing="0" w:afterAutospacing="0" w:line="15" w:lineRule="atLeast"/>
              <w:jc w:val="both"/>
              <w:rPr>
                <w:color w:val="000000"/>
                <w:sz w:val="20"/>
                <w:szCs w:val="20"/>
              </w:rPr>
            </w:pPr>
            <w:r>
              <w:rPr>
                <w:color w:val="000000"/>
              </w:rPr>
              <w:t>Вопросительные местоимения.</w:t>
            </w:r>
          </w:p>
        </w:tc>
        <w:tc>
          <w:tcPr>
            <w:tcW w:w="6237" w:type="dxa"/>
          </w:tcPr>
          <w:p w14:paraId="6D1433F6" w14:textId="77777777" w:rsidR="006C3AAF" w:rsidRDefault="006671B3">
            <w:pPr>
              <w:pStyle w:val="ac"/>
              <w:widowControl w:val="0"/>
              <w:spacing w:beforeAutospacing="0" w:afterAutospacing="0" w:line="15" w:lineRule="atLeast"/>
              <w:jc w:val="both"/>
              <w:rPr>
                <w:color w:val="000000"/>
                <w:sz w:val="20"/>
                <w:szCs w:val="20"/>
              </w:rPr>
            </w:pPr>
            <w:r>
              <w:rPr>
                <w:color w:val="000000"/>
                <w:lang w:val="ru-RU"/>
              </w:rPr>
              <w:t xml:space="preserve">Нахождение соответствия вопросов и картинок. Вести вопросно-ответную деятельность с одноклассниками, используя грамматический материал. </w:t>
            </w:r>
            <w:r>
              <w:rPr>
                <w:color w:val="000000"/>
              </w:rPr>
              <w:t>Работа в группах</w:t>
            </w:r>
          </w:p>
        </w:tc>
        <w:tc>
          <w:tcPr>
            <w:tcW w:w="3308" w:type="dxa"/>
          </w:tcPr>
          <w:p w14:paraId="3B1A6312" w14:textId="77777777" w:rsidR="006C3AAF" w:rsidRDefault="006671B3">
            <w:pPr>
              <w:pStyle w:val="a9"/>
              <w:spacing w:before="1" w:line="237" w:lineRule="auto"/>
              <w:ind w:right="455"/>
              <w:jc w:val="both"/>
              <w:rPr>
                <w:b/>
                <w:bCs/>
              </w:rPr>
            </w:pPr>
            <w:r>
              <w:rPr>
                <w:b/>
                <w:bCs/>
              </w:rPr>
              <w:t>21 ноября</w:t>
            </w:r>
          </w:p>
        </w:tc>
      </w:tr>
      <w:tr w:rsidR="006C3AAF" w14:paraId="1A9DC49F" w14:textId="77777777" w:rsidTr="006671B3">
        <w:tc>
          <w:tcPr>
            <w:tcW w:w="1101" w:type="dxa"/>
          </w:tcPr>
          <w:p w14:paraId="7F3DE78F" w14:textId="77777777" w:rsidR="006C3AAF" w:rsidRDefault="006671B3">
            <w:pPr>
              <w:pStyle w:val="ac"/>
              <w:widowControl w:val="0"/>
              <w:spacing w:beforeAutospacing="0" w:afterAutospacing="0" w:line="15" w:lineRule="atLeast"/>
              <w:jc w:val="center"/>
              <w:rPr>
                <w:color w:val="000000"/>
                <w:sz w:val="20"/>
                <w:szCs w:val="20"/>
              </w:rPr>
            </w:pPr>
            <w:r>
              <w:rPr>
                <w:color w:val="000000"/>
              </w:rPr>
              <w:t>24</w:t>
            </w:r>
          </w:p>
        </w:tc>
        <w:tc>
          <w:tcPr>
            <w:tcW w:w="3402" w:type="dxa"/>
          </w:tcPr>
          <w:p w14:paraId="04E96871" w14:textId="77777777" w:rsidR="006C3AAF" w:rsidRDefault="006671B3">
            <w:pPr>
              <w:pStyle w:val="ac"/>
              <w:widowControl w:val="0"/>
              <w:spacing w:beforeAutospacing="0" w:afterAutospacing="0" w:line="15" w:lineRule="atLeast"/>
              <w:jc w:val="both"/>
              <w:rPr>
                <w:color w:val="000000"/>
                <w:sz w:val="20"/>
                <w:szCs w:val="20"/>
              </w:rPr>
            </w:pPr>
            <w:r>
              <w:rPr>
                <w:color w:val="000000"/>
              </w:rPr>
              <w:t>Школьные друзья Жюли.</w:t>
            </w:r>
          </w:p>
        </w:tc>
        <w:tc>
          <w:tcPr>
            <w:tcW w:w="6237" w:type="dxa"/>
          </w:tcPr>
          <w:p w14:paraId="09586489"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Изучение новой лексики по теме. Прослушивание и чтение небольших текстов с извлечением нужной информации.</w:t>
            </w:r>
          </w:p>
        </w:tc>
        <w:tc>
          <w:tcPr>
            <w:tcW w:w="3308" w:type="dxa"/>
          </w:tcPr>
          <w:p w14:paraId="1F159910" w14:textId="77777777" w:rsidR="006C3AAF" w:rsidRDefault="006671B3">
            <w:pPr>
              <w:pStyle w:val="a9"/>
              <w:spacing w:before="1" w:line="237" w:lineRule="auto"/>
              <w:ind w:right="455"/>
              <w:jc w:val="both"/>
              <w:rPr>
                <w:b/>
                <w:bCs/>
              </w:rPr>
            </w:pPr>
            <w:r>
              <w:rPr>
                <w:b/>
                <w:bCs/>
              </w:rPr>
              <w:t>25ноября</w:t>
            </w:r>
          </w:p>
        </w:tc>
      </w:tr>
      <w:tr w:rsidR="006C3AAF" w14:paraId="54B04960" w14:textId="77777777" w:rsidTr="006671B3">
        <w:tc>
          <w:tcPr>
            <w:tcW w:w="1101" w:type="dxa"/>
          </w:tcPr>
          <w:p w14:paraId="318CB804" w14:textId="77777777" w:rsidR="006C3AAF" w:rsidRDefault="006671B3">
            <w:pPr>
              <w:pStyle w:val="ac"/>
              <w:widowControl w:val="0"/>
              <w:spacing w:beforeAutospacing="0" w:afterAutospacing="0" w:line="15" w:lineRule="atLeast"/>
              <w:jc w:val="center"/>
              <w:rPr>
                <w:color w:val="000000"/>
                <w:sz w:val="20"/>
                <w:szCs w:val="20"/>
              </w:rPr>
            </w:pPr>
            <w:r>
              <w:rPr>
                <w:color w:val="000000"/>
              </w:rPr>
              <w:t>25</w:t>
            </w:r>
          </w:p>
        </w:tc>
        <w:tc>
          <w:tcPr>
            <w:tcW w:w="3402" w:type="dxa"/>
          </w:tcPr>
          <w:p w14:paraId="7E7C4A64" w14:textId="77777777" w:rsidR="006C3AAF" w:rsidRDefault="006671B3">
            <w:pPr>
              <w:pStyle w:val="ac"/>
              <w:widowControl w:val="0"/>
              <w:spacing w:beforeAutospacing="0" w:afterAutospacing="0" w:line="15" w:lineRule="atLeast"/>
              <w:jc w:val="both"/>
              <w:rPr>
                <w:color w:val="000000"/>
                <w:sz w:val="20"/>
                <w:szCs w:val="20"/>
              </w:rPr>
            </w:pPr>
            <w:r>
              <w:rPr>
                <w:color w:val="000000"/>
              </w:rPr>
              <w:t>Мой друг.</w:t>
            </w:r>
          </w:p>
        </w:tc>
        <w:tc>
          <w:tcPr>
            <w:tcW w:w="6237" w:type="dxa"/>
          </w:tcPr>
          <w:p w14:paraId="013ECF79"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rPr>
              <w:t> </w:t>
            </w:r>
            <w:r>
              <w:rPr>
                <w:color w:val="000000"/>
                <w:lang w:val="ru-RU"/>
              </w:rPr>
              <w:t>Чтение рассказов французских школьников о своих друзьях. Составление рассказа о своем друге по образцу.</w:t>
            </w:r>
          </w:p>
        </w:tc>
        <w:tc>
          <w:tcPr>
            <w:tcW w:w="3308" w:type="dxa"/>
          </w:tcPr>
          <w:p w14:paraId="61AA1339" w14:textId="77777777" w:rsidR="006C3AAF" w:rsidRDefault="006671B3">
            <w:pPr>
              <w:pStyle w:val="a9"/>
              <w:spacing w:before="1" w:line="237" w:lineRule="auto"/>
              <w:ind w:right="455"/>
              <w:jc w:val="both"/>
              <w:rPr>
                <w:b/>
                <w:bCs/>
              </w:rPr>
            </w:pPr>
            <w:r>
              <w:rPr>
                <w:b/>
                <w:bCs/>
              </w:rPr>
              <w:t>28 ноября</w:t>
            </w:r>
          </w:p>
        </w:tc>
      </w:tr>
      <w:tr w:rsidR="006C3AAF" w14:paraId="63BFD8C8" w14:textId="77777777" w:rsidTr="006671B3">
        <w:tc>
          <w:tcPr>
            <w:tcW w:w="1101" w:type="dxa"/>
          </w:tcPr>
          <w:p w14:paraId="09FBBAC0" w14:textId="77777777" w:rsidR="006C3AAF" w:rsidRDefault="006671B3">
            <w:pPr>
              <w:pStyle w:val="ac"/>
              <w:widowControl w:val="0"/>
              <w:spacing w:beforeAutospacing="0" w:afterAutospacing="0" w:line="15" w:lineRule="atLeast"/>
              <w:jc w:val="center"/>
              <w:rPr>
                <w:color w:val="000000"/>
                <w:sz w:val="20"/>
                <w:szCs w:val="20"/>
              </w:rPr>
            </w:pPr>
            <w:r>
              <w:rPr>
                <w:color w:val="000000"/>
              </w:rPr>
              <w:t>26</w:t>
            </w:r>
          </w:p>
        </w:tc>
        <w:tc>
          <w:tcPr>
            <w:tcW w:w="3402" w:type="dxa"/>
          </w:tcPr>
          <w:p w14:paraId="1938072F" w14:textId="77777777" w:rsidR="006C3AAF" w:rsidRDefault="006671B3">
            <w:pPr>
              <w:pStyle w:val="ac"/>
              <w:widowControl w:val="0"/>
              <w:spacing w:beforeAutospacing="0" w:afterAutospacing="0" w:line="15" w:lineRule="atLeast"/>
              <w:jc w:val="both"/>
              <w:rPr>
                <w:color w:val="000000"/>
                <w:sz w:val="20"/>
                <w:szCs w:val="20"/>
              </w:rPr>
            </w:pPr>
            <w:r>
              <w:rPr>
                <w:color w:val="000000"/>
              </w:rPr>
              <w:t>Знаменитости Франции.</w:t>
            </w:r>
          </w:p>
        </w:tc>
        <w:tc>
          <w:tcPr>
            <w:tcW w:w="6237" w:type="dxa"/>
          </w:tcPr>
          <w:p w14:paraId="157848BB"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Чтение текстов-биографий, соотнесение каждого из них с фотографией.</w:t>
            </w:r>
          </w:p>
        </w:tc>
        <w:tc>
          <w:tcPr>
            <w:tcW w:w="3308" w:type="dxa"/>
          </w:tcPr>
          <w:p w14:paraId="428AD951" w14:textId="77777777" w:rsidR="006C3AAF" w:rsidRDefault="006671B3">
            <w:pPr>
              <w:pStyle w:val="a9"/>
              <w:spacing w:before="1" w:line="237" w:lineRule="auto"/>
              <w:ind w:right="455"/>
              <w:jc w:val="both"/>
              <w:rPr>
                <w:b/>
                <w:bCs/>
              </w:rPr>
            </w:pPr>
            <w:r>
              <w:rPr>
                <w:b/>
                <w:bCs/>
              </w:rPr>
              <w:t>30 ноября</w:t>
            </w:r>
          </w:p>
        </w:tc>
      </w:tr>
      <w:tr w:rsidR="006C3AAF" w14:paraId="5D572AB0" w14:textId="77777777" w:rsidTr="006671B3">
        <w:tc>
          <w:tcPr>
            <w:tcW w:w="1101" w:type="dxa"/>
          </w:tcPr>
          <w:p w14:paraId="51EC611F" w14:textId="77777777" w:rsidR="006C3AAF" w:rsidRDefault="006671B3">
            <w:pPr>
              <w:pStyle w:val="ac"/>
              <w:widowControl w:val="0"/>
              <w:spacing w:beforeAutospacing="0" w:afterAutospacing="0" w:line="15" w:lineRule="atLeast"/>
              <w:jc w:val="center"/>
              <w:rPr>
                <w:color w:val="000000"/>
                <w:sz w:val="20"/>
                <w:szCs w:val="20"/>
              </w:rPr>
            </w:pPr>
            <w:r>
              <w:rPr>
                <w:color w:val="000000"/>
              </w:rPr>
              <w:t>27</w:t>
            </w:r>
          </w:p>
        </w:tc>
        <w:tc>
          <w:tcPr>
            <w:tcW w:w="3402" w:type="dxa"/>
          </w:tcPr>
          <w:p w14:paraId="7456D4C0" w14:textId="77777777" w:rsidR="006C3AAF" w:rsidRDefault="006671B3">
            <w:pPr>
              <w:pStyle w:val="ac"/>
              <w:widowControl w:val="0"/>
              <w:spacing w:beforeAutospacing="0" w:afterAutospacing="0" w:line="15" w:lineRule="atLeast"/>
              <w:jc w:val="both"/>
              <w:rPr>
                <w:color w:val="000000"/>
                <w:sz w:val="20"/>
                <w:szCs w:val="20"/>
              </w:rPr>
            </w:pPr>
            <w:r>
              <w:rPr>
                <w:color w:val="000000"/>
              </w:rPr>
              <w:t>Давай посмотрим фильм.</w:t>
            </w:r>
          </w:p>
        </w:tc>
        <w:tc>
          <w:tcPr>
            <w:tcW w:w="6237" w:type="dxa"/>
          </w:tcPr>
          <w:p w14:paraId="422CB892" w14:textId="77777777" w:rsidR="006C3AAF" w:rsidRDefault="006671B3">
            <w:pPr>
              <w:pStyle w:val="ac"/>
              <w:widowControl w:val="0"/>
              <w:spacing w:beforeAutospacing="0" w:afterAutospacing="0" w:line="15" w:lineRule="atLeast"/>
              <w:jc w:val="both"/>
              <w:rPr>
                <w:color w:val="000000"/>
                <w:sz w:val="20"/>
                <w:szCs w:val="20"/>
              </w:rPr>
            </w:pPr>
            <w:r>
              <w:rPr>
                <w:color w:val="000000"/>
                <w:lang w:val="ru-RU"/>
              </w:rPr>
              <w:t xml:space="preserve">Восприятие на слух диалога и ответы на вопросы. Изучения конструкций для выражения своего мнения. </w:t>
            </w:r>
            <w:r>
              <w:rPr>
                <w:color w:val="000000"/>
              </w:rPr>
              <w:t>Составление и разыгрывание диалогов.</w:t>
            </w:r>
          </w:p>
        </w:tc>
        <w:tc>
          <w:tcPr>
            <w:tcW w:w="3308" w:type="dxa"/>
          </w:tcPr>
          <w:p w14:paraId="48B18564" w14:textId="77777777" w:rsidR="006C3AAF" w:rsidRDefault="006671B3">
            <w:pPr>
              <w:pStyle w:val="a9"/>
              <w:spacing w:before="1" w:line="237" w:lineRule="auto"/>
              <w:ind w:right="455"/>
              <w:jc w:val="both"/>
              <w:rPr>
                <w:b/>
                <w:bCs/>
              </w:rPr>
            </w:pPr>
            <w:r>
              <w:rPr>
                <w:b/>
                <w:bCs/>
              </w:rPr>
              <w:t>5 декабря</w:t>
            </w:r>
          </w:p>
        </w:tc>
      </w:tr>
      <w:tr w:rsidR="006C3AAF" w14:paraId="1CCF146B" w14:textId="77777777" w:rsidTr="006671B3">
        <w:tc>
          <w:tcPr>
            <w:tcW w:w="1101" w:type="dxa"/>
          </w:tcPr>
          <w:p w14:paraId="740D8836" w14:textId="77777777" w:rsidR="006C3AAF" w:rsidRDefault="006671B3">
            <w:pPr>
              <w:pStyle w:val="ac"/>
              <w:widowControl w:val="0"/>
              <w:spacing w:beforeAutospacing="0" w:afterAutospacing="0" w:line="15" w:lineRule="atLeast"/>
              <w:jc w:val="center"/>
              <w:rPr>
                <w:color w:val="000000"/>
                <w:sz w:val="20"/>
                <w:szCs w:val="20"/>
              </w:rPr>
            </w:pPr>
            <w:r>
              <w:rPr>
                <w:color w:val="000000"/>
              </w:rPr>
              <w:t>28</w:t>
            </w:r>
          </w:p>
        </w:tc>
        <w:tc>
          <w:tcPr>
            <w:tcW w:w="3402" w:type="dxa"/>
          </w:tcPr>
          <w:p w14:paraId="462F7D7F" w14:textId="77777777" w:rsidR="006C3AAF" w:rsidRDefault="006671B3">
            <w:pPr>
              <w:pStyle w:val="ac"/>
              <w:widowControl w:val="0"/>
              <w:spacing w:beforeAutospacing="0" w:afterAutospacing="0" w:line="15" w:lineRule="atLeast"/>
              <w:jc w:val="both"/>
              <w:rPr>
                <w:color w:val="000000"/>
                <w:sz w:val="20"/>
                <w:szCs w:val="20"/>
              </w:rPr>
            </w:pPr>
            <w:r>
              <w:rPr>
                <w:color w:val="000000"/>
              </w:rPr>
              <w:t>Комплексное повторение.</w:t>
            </w:r>
          </w:p>
        </w:tc>
        <w:tc>
          <w:tcPr>
            <w:tcW w:w="6237" w:type="dxa"/>
          </w:tcPr>
          <w:p w14:paraId="26EE50F9"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Повторение лексико-грамматического материала. Подготовка к контрольной работе.</w:t>
            </w:r>
          </w:p>
        </w:tc>
        <w:tc>
          <w:tcPr>
            <w:tcW w:w="3308" w:type="dxa"/>
          </w:tcPr>
          <w:p w14:paraId="1FA52026" w14:textId="77777777" w:rsidR="006C3AAF" w:rsidRDefault="006671B3">
            <w:pPr>
              <w:pStyle w:val="a9"/>
              <w:spacing w:before="1" w:line="237" w:lineRule="auto"/>
              <w:ind w:right="455"/>
              <w:jc w:val="both"/>
              <w:rPr>
                <w:b/>
                <w:bCs/>
              </w:rPr>
            </w:pPr>
            <w:r>
              <w:rPr>
                <w:b/>
                <w:bCs/>
              </w:rPr>
              <w:t>7 декабря</w:t>
            </w:r>
          </w:p>
        </w:tc>
      </w:tr>
      <w:tr w:rsidR="006C3AAF" w14:paraId="108583D7" w14:textId="77777777" w:rsidTr="006671B3">
        <w:tc>
          <w:tcPr>
            <w:tcW w:w="1101" w:type="dxa"/>
          </w:tcPr>
          <w:p w14:paraId="4F4F12B4" w14:textId="77777777" w:rsidR="006C3AAF" w:rsidRDefault="006671B3">
            <w:pPr>
              <w:pStyle w:val="ac"/>
              <w:widowControl w:val="0"/>
              <w:spacing w:beforeAutospacing="0" w:afterAutospacing="0" w:line="15" w:lineRule="atLeast"/>
              <w:jc w:val="center"/>
              <w:rPr>
                <w:color w:val="000000"/>
                <w:sz w:val="20"/>
                <w:szCs w:val="20"/>
              </w:rPr>
            </w:pPr>
            <w:r>
              <w:rPr>
                <w:color w:val="000000"/>
              </w:rPr>
              <w:t>29</w:t>
            </w:r>
          </w:p>
        </w:tc>
        <w:tc>
          <w:tcPr>
            <w:tcW w:w="3402" w:type="dxa"/>
          </w:tcPr>
          <w:p w14:paraId="278D6852" w14:textId="77777777" w:rsidR="006C3AAF" w:rsidRDefault="006671B3">
            <w:pPr>
              <w:pStyle w:val="ac"/>
              <w:widowControl w:val="0"/>
              <w:spacing w:beforeAutospacing="0" w:afterAutospacing="0" w:line="15" w:lineRule="atLeast"/>
              <w:jc w:val="both"/>
              <w:rPr>
                <w:color w:val="000000"/>
                <w:sz w:val="20"/>
                <w:szCs w:val="20"/>
              </w:rPr>
            </w:pPr>
            <w:r>
              <w:rPr>
                <w:color w:val="000000"/>
              </w:rPr>
              <w:t>Контрольная работа за полугодие.</w:t>
            </w:r>
          </w:p>
        </w:tc>
        <w:tc>
          <w:tcPr>
            <w:tcW w:w="6237" w:type="dxa"/>
          </w:tcPr>
          <w:p w14:paraId="76E7DEF6" w14:textId="77777777" w:rsidR="006C3AAF" w:rsidRDefault="006671B3">
            <w:pPr>
              <w:pStyle w:val="ac"/>
              <w:widowControl w:val="0"/>
              <w:spacing w:beforeAutospacing="0" w:afterAutospacing="0" w:line="15" w:lineRule="atLeast"/>
              <w:jc w:val="both"/>
              <w:rPr>
                <w:color w:val="000000"/>
                <w:sz w:val="20"/>
                <w:szCs w:val="20"/>
              </w:rPr>
            </w:pPr>
            <w:r>
              <w:rPr>
                <w:color w:val="000000"/>
              </w:rPr>
              <w:t>Осуществление контроля собственной деятельности.</w:t>
            </w:r>
          </w:p>
        </w:tc>
        <w:tc>
          <w:tcPr>
            <w:tcW w:w="3308" w:type="dxa"/>
          </w:tcPr>
          <w:p w14:paraId="38618704" w14:textId="77777777" w:rsidR="006C3AAF" w:rsidRDefault="006671B3">
            <w:pPr>
              <w:pStyle w:val="a9"/>
              <w:spacing w:before="1" w:line="237" w:lineRule="auto"/>
              <w:ind w:right="455"/>
              <w:jc w:val="both"/>
              <w:rPr>
                <w:b/>
                <w:bCs/>
              </w:rPr>
            </w:pPr>
            <w:r>
              <w:rPr>
                <w:b/>
                <w:bCs/>
              </w:rPr>
              <w:t>12 декабря</w:t>
            </w:r>
          </w:p>
        </w:tc>
      </w:tr>
      <w:tr w:rsidR="006C3AAF" w14:paraId="6F839547" w14:textId="77777777" w:rsidTr="006671B3">
        <w:tc>
          <w:tcPr>
            <w:tcW w:w="1101" w:type="dxa"/>
          </w:tcPr>
          <w:p w14:paraId="6D1F8B58" w14:textId="77777777" w:rsidR="006C3AAF" w:rsidRDefault="006671B3">
            <w:pPr>
              <w:pStyle w:val="ac"/>
              <w:widowControl w:val="0"/>
              <w:spacing w:beforeAutospacing="0" w:afterAutospacing="0" w:line="15" w:lineRule="atLeast"/>
              <w:jc w:val="center"/>
              <w:rPr>
                <w:color w:val="000000"/>
                <w:sz w:val="20"/>
                <w:szCs w:val="20"/>
              </w:rPr>
            </w:pPr>
            <w:r>
              <w:rPr>
                <w:color w:val="000000"/>
              </w:rPr>
              <w:t>30</w:t>
            </w:r>
          </w:p>
        </w:tc>
        <w:tc>
          <w:tcPr>
            <w:tcW w:w="3402" w:type="dxa"/>
          </w:tcPr>
          <w:p w14:paraId="6E31B0AB" w14:textId="77777777" w:rsidR="006C3AAF" w:rsidRDefault="006671B3">
            <w:pPr>
              <w:pStyle w:val="ac"/>
              <w:widowControl w:val="0"/>
              <w:spacing w:beforeAutospacing="0" w:afterAutospacing="0" w:line="15" w:lineRule="atLeast"/>
              <w:jc w:val="both"/>
              <w:rPr>
                <w:color w:val="000000"/>
                <w:sz w:val="20"/>
                <w:szCs w:val="20"/>
              </w:rPr>
            </w:pPr>
            <w:r>
              <w:rPr>
                <w:color w:val="000000"/>
              </w:rPr>
              <w:t>. Местоимение «en»</w:t>
            </w:r>
          </w:p>
        </w:tc>
        <w:tc>
          <w:tcPr>
            <w:tcW w:w="6237" w:type="dxa"/>
          </w:tcPr>
          <w:p w14:paraId="03537A26"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Формирование грамматического навыка употребления местоимения «</w:t>
            </w:r>
            <w:r>
              <w:rPr>
                <w:color w:val="000000"/>
              </w:rPr>
              <w:t>en</w:t>
            </w:r>
            <w:r>
              <w:rPr>
                <w:color w:val="000000"/>
                <w:lang w:val="ru-RU"/>
              </w:rPr>
              <w:t>».</w:t>
            </w:r>
          </w:p>
        </w:tc>
        <w:tc>
          <w:tcPr>
            <w:tcW w:w="3308" w:type="dxa"/>
          </w:tcPr>
          <w:p w14:paraId="3481B82E" w14:textId="77777777" w:rsidR="006C3AAF" w:rsidRDefault="006671B3">
            <w:pPr>
              <w:pStyle w:val="a9"/>
              <w:spacing w:before="1" w:line="237" w:lineRule="auto"/>
              <w:ind w:right="455"/>
              <w:jc w:val="both"/>
              <w:rPr>
                <w:b/>
                <w:bCs/>
              </w:rPr>
            </w:pPr>
            <w:r>
              <w:rPr>
                <w:b/>
                <w:bCs/>
              </w:rPr>
              <w:t>14 декабря</w:t>
            </w:r>
          </w:p>
        </w:tc>
      </w:tr>
      <w:tr w:rsidR="006C3AAF" w14:paraId="01ABB66B" w14:textId="77777777" w:rsidTr="006671B3">
        <w:tc>
          <w:tcPr>
            <w:tcW w:w="1101" w:type="dxa"/>
          </w:tcPr>
          <w:p w14:paraId="2602AA19" w14:textId="77777777" w:rsidR="006C3AAF" w:rsidRDefault="006671B3">
            <w:pPr>
              <w:pStyle w:val="ac"/>
              <w:widowControl w:val="0"/>
              <w:spacing w:beforeAutospacing="0" w:afterAutospacing="0" w:line="15" w:lineRule="atLeast"/>
              <w:jc w:val="center"/>
              <w:rPr>
                <w:color w:val="000000"/>
                <w:sz w:val="20"/>
                <w:szCs w:val="20"/>
              </w:rPr>
            </w:pPr>
            <w:r>
              <w:rPr>
                <w:color w:val="000000"/>
              </w:rPr>
              <w:t>31</w:t>
            </w:r>
          </w:p>
        </w:tc>
        <w:tc>
          <w:tcPr>
            <w:tcW w:w="3402" w:type="dxa"/>
          </w:tcPr>
          <w:p w14:paraId="4F444ABC" w14:textId="77777777" w:rsidR="006C3AAF" w:rsidRDefault="006671B3">
            <w:pPr>
              <w:pStyle w:val="ac"/>
              <w:widowControl w:val="0"/>
              <w:spacing w:beforeAutospacing="0" w:afterAutospacing="0" w:line="15" w:lineRule="atLeast"/>
              <w:jc w:val="both"/>
              <w:rPr>
                <w:color w:val="000000"/>
                <w:sz w:val="20"/>
                <w:szCs w:val="20"/>
              </w:rPr>
            </w:pPr>
            <w:r>
              <w:rPr>
                <w:color w:val="000000"/>
              </w:rPr>
              <w:t>Программа телепередач.</w:t>
            </w:r>
          </w:p>
        </w:tc>
        <w:tc>
          <w:tcPr>
            <w:tcW w:w="6237" w:type="dxa"/>
          </w:tcPr>
          <w:p w14:paraId="09F3FD58"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Изучение новой лексики по теме. Рассмотрение программы телепередач с извлечением необходимой информации.</w:t>
            </w:r>
          </w:p>
        </w:tc>
        <w:tc>
          <w:tcPr>
            <w:tcW w:w="3308" w:type="dxa"/>
          </w:tcPr>
          <w:p w14:paraId="704AD3C9" w14:textId="77777777" w:rsidR="006C3AAF" w:rsidRDefault="006671B3">
            <w:pPr>
              <w:pStyle w:val="a9"/>
              <w:spacing w:before="1" w:line="237" w:lineRule="auto"/>
              <w:ind w:right="455"/>
              <w:jc w:val="both"/>
              <w:rPr>
                <w:b/>
                <w:bCs/>
              </w:rPr>
            </w:pPr>
            <w:r>
              <w:rPr>
                <w:b/>
                <w:bCs/>
              </w:rPr>
              <w:t>19 декабря</w:t>
            </w:r>
          </w:p>
        </w:tc>
      </w:tr>
      <w:tr w:rsidR="006C3AAF" w14:paraId="54DA2AF3" w14:textId="77777777" w:rsidTr="006671B3">
        <w:tc>
          <w:tcPr>
            <w:tcW w:w="1101" w:type="dxa"/>
          </w:tcPr>
          <w:p w14:paraId="3381C5AB" w14:textId="77777777" w:rsidR="006C3AAF" w:rsidRDefault="006671B3">
            <w:pPr>
              <w:pStyle w:val="ac"/>
              <w:widowControl w:val="0"/>
              <w:spacing w:beforeAutospacing="0" w:afterAutospacing="0" w:line="15" w:lineRule="atLeast"/>
              <w:jc w:val="center"/>
              <w:rPr>
                <w:color w:val="000000"/>
                <w:sz w:val="20"/>
                <w:szCs w:val="20"/>
              </w:rPr>
            </w:pPr>
            <w:r>
              <w:rPr>
                <w:color w:val="000000"/>
              </w:rPr>
              <w:t>32</w:t>
            </w:r>
          </w:p>
        </w:tc>
        <w:tc>
          <w:tcPr>
            <w:tcW w:w="3402" w:type="dxa"/>
          </w:tcPr>
          <w:p w14:paraId="1488FDB4"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Контрольная работа</w:t>
            </w:r>
          </w:p>
        </w:tc>
        <w:tc>
          <w:tcPr>
            <w:tcW w:w="6237" w:type="dxa"/>
          </w:tcPr>
          <w:p w14:paraId="66799EEE"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 xml:space="preserve">Чтение и перевод небольших текстов. </w:t>
            </w:r>
          </w:p>
        </w:tc>
        <w:tc>
          <w:tcPr>
            <w:tcW w:w="3308" w:type="dxa"/>
          </w:tcPr>
          <w:p w14:paraId="62D307AC" w14:textId="77777777" w:rsidR="006C3AAF" w:rsidRDefault="006671B3">
            <w:pPr>
              <w:pStyle w:val="a9"/>
              <w:spacing w:before="1" w:line="237" w:lineRule="auto"/>
              <w:ind w:right="455"/>
              <w:jc w:val="both"/>
              <w:rPr>
                <w:b/>
                <w:bCs/>
              </w:rPr>
            </w:pPr>
            <w:r>
              <w:rPr>
                <w:b/>
                <w:bCs/>
              </w:rPr>
              <w:t>23 декабря</w:t>
            </w:r>
          </w:p>
        </w:tc>
      </w:tr>
      <w:tr w:rsidR="006C3AAF" w14:paraId="3E91B676" w14:textId="77777777" w:rsidTr="006671B3">
        <w:tc>
          <w:tcPr>
            <w:tcW w:w="1101" w:type="dxa"/>
          </w:tcPr>
          <w:p w14:paraId="50AE8178" w14:textId="77777777" w:rsidR="006C3AAF" w:rsidRDefault="006671B3">
            <w:pPr>
              <w:pStyle w:val="ac"/>
              <w:widowControl w:val="0"/>
              <w:spacing w:beforeAutospacing="0" w:afterAutospacing="0" w:line="15" w:lineRule="atLeast"/>
              <w:jc w:val="center"/>
              <w:rPr>
                <w:color w:val="000000"/>
                <w:sz w:val="20"/>
                <w:szCs w:val="20"/>
              </w:rPr>
            </w:pPr>
            <w:r>
              <w:rPr>
                <w:color w:val="000000"/>
              </w:rPr>
              <w:t>33</w:t>
            </w:r>
          </w:p>
        </w:tc>
        <w:tc>
          <w:tcPr>
            <w:tcW w:w="3402" w:type="dxa"/>
          </w:tcPr>
          <w:p w14:paraId="51A9C696" w14:textId="77777777" w:rsidR="006C3AAF" w:rsidRDefault="006671B3">
            <w:pPr>
              <w:pStyle w:val="ac"/>
              <w:widowControl w:val="0"/>
              <w:spacing w:beforeAutospacing="0" w:afterAutospacing="0" w:line="15" w:lineRule="atLeast"/>
              <w:jc w:val="both"/>
              <w:rPr>
                <w:color w:val="000000"/>
                <w:sz w:val="20"/>
                <w:szCs w:val="20"/>
              </w:rPr>
            </w:pPr>
            <w:r>
              <w:rPr>
                <w:color w:val="000000"/>
              </w:rPr>
              <w:t>Путешествие в Швейцарию!</w:t>
            </w:r>
          </w:p>
        </w:tc>
        <w:tc>
          <w:tcPr>
            <w:tcW w:w="6237" w:type="dxa"/>
          </w:tcPr>
          <w:p w14:paraId="79345B34" w14:textId="77777777" w:rsidR="006C3AAF" w:rsidRDefault="006671B3">
            <w:pPr>
              <w:pStyle w:val="ac"/>
              <w:widowControl w:val="0"/>
              <w:spacing w:beforeAutospacing="0" w:afterAutospacing="0" w:line="15" w:lineRule="atLeast"/>
              <w:jc w:val="both"/>
              <w:rPr>
                <w:color w:val="000000"/>
                <w:sz w:val="20"/>
                <w:szCs w:val="20"/>
              </w:rPr>
            </w:pPr>
            <w:r>
              <w:rPr>
                <w:color w:val="000000"/>
                <w:lang w:val="ru-RU"/>
              </w:rPr>
              <w:t xml:space="preserve">Восприятие на слух диалога и ответы на вопросы по содержанию. Изучение разговорных фраз для начала разговора. </w:t>
            </w:r>
            <w:r>
              <w:rPr>
                <w:color w:val="000000"/>
              </w:rPr>
              <w:t>Соотнесение мини диалогов с картинками.</w:t>
            </w:r>
          </w:p>
        </w:tc>
        <w:tc>
          <w:tcPr>
            <w:tcW w:w="3308" w:type="dxa"/>
          </w:tcPr>
          <w:p w14:paraId="689BDD9D" w14:textId="77777777" w:rsidR="006C3AAF" w:rsidRDefault="006671B3">
            <w:pPr>
              <w:pStyle w:val="a9"/>
              <w:spacing w:before="1" w:line="237" w:lineRule="auto"/>
              <w:ind w:right="455"/>
              <w:jc w:val="both"/>
              <w:rPr>
                <w:b/>
                <w:bCs/>
              </w:rPr>
            </w:pPr>
            <w:r>
              <w:rPr>
                <w:b/>
                <w:bCs/>
              </w:rPr>
              <w:t>26 декабря</w:t>
            </w:r>
          </w:p>
        </w:tc>
      </w:tr>
      <w:tr w:rsidR="006C3AAF" w14:paraId="0A9BEB6D" w14:textId="77777777" w:rsidTr="006671B3">
        <w:tc>
          <w:tcPr>
            <w:tcW w:w="1101" w:type="dxa"/>
          </w:tcPr>
          <w:p w14:paraId="7711B251" w14:textId="77777777" w:rsidR="006C3AAF" w:rsidRDefault="006671B3">
            <w:pPr>
              <w:pStyle w:val="ac"/>
              <w:widowControl w:val="0"/>
              <w:spacing w:beforeAutospacing="0" w:afterAutospacing="0" w:line="15" w:lineRule="atLeast"/>
              <w:jc w:val="center"/>
              <w:rPr>
                <w:color w:val="000000"/>
                <w:sz w:val="20"/>
                <w:szCs w:val="20"/>
              </w:rPr>
            </w:pPr>
            <w:r>
              <w:rPr>
                <w:color w:val="000000"/>
              </w:rPr>
              <w:t>34</w:t>
            </w:r>
          </w:p>
        </w:tc>
        <w:tc>
          <w:tcPr>
            <w:tcW w:w="3402" w:type="dxa"/>
          </w:tcPr>
          <w:p w14:paraId="7CF2CB60" w14:textId="77777777" w:rsidR="006C3AAF" w:rsidRDefault="006671B3">
            <w:pPr>
              <w:pStyle w:val="ac"/>
              <w:widowControl w:val="0"/>
              <w:spacing w:beforeAutospacing="0" w:afterAutospacing="0" w:line="15" w:lineRule="atLeast"/>
              <w:jc w:val="both"/>
              <w:rPr>
                <w:color w:val="000000"/>
                <w:sz w:val="20"/>
                <w:szCs w:val="20"/>
              </w:rPr>
            </w:pPr>
            <w:r>
              <w:rPr>
                <w:color w:val="000000"/>
              </w:rPr>
              <w:t>L’imparfait (прошедшее незавершенное время)</w:t>
            </w:r>
          </w:p>
        </w:tc>
        <w:tc>
          <w:tcPr>
            <w:tcW w:w="6237" w:type="dxa"/>
          </w:tcPr>
          <w:p w14:paraId="09712F1E" w14:textId="77777777" w:rsidR="006C3AAF" w:rsidRDefault="006671B3">
            <w:pPr>
              <w:pStyle w:val="ac"/>
              <w:widowControl w:val="0"/>
              <w:spacing w:beforeAutospacing="0" w:afterAutospacing="0" w:line="15" w:lineRule="atLeast"/>
              <w:jc w:val="both"/>
              <w:rPr>
                <w:color w:val="000000"/>
                <w:sz w:val="20"/>
                <w:szCs w:val="20"/>
              </w:rPr>
            </w:pPr>
            <w:r>
              <w:rPr>
                <w:color w:val="000000"/>
                <w:lang w:val="ru-RU"/>
              </w:rPr>
              <w:t xml:space="preserve">Формирование грамматических навыков. Чтение небольших текстов с выявлением изученного грамматического явления. </w:t>
            </w:r>
            <w:r>
              <w:rPr>
                <w:color w:val="000000"/>
              </w:rPr>
              <w:t>Составление высказываний по картинке.</w:t>
            </w:r>
          </w:p>
        </w:tc>
        <w:tc>
          <w:tcPr>
            <w:tcW w:w="3308" w:type="dxa"/>
          </w:tcPr>
          <w:p w14:paraId="56295482" w14:textId="77777777" w:rsidR="006C3AAF" w:rsidRDefault="006671B3">
            <w:pPr>
              <w:pStyle w:val="a9"/>
              <w:spacing w:before="1" w:line="237" w:lineRule="auto"/>
              <w:ind w:right="455"/>
              <w:jc w:val="both"/>
              <w:rPr>
                <w:b/>
                <w:bCs/>
              </w:rPr>
            </w:pPr>
            <w:r>
              <w:rPr>
                <w:b/>
                <w:bCs/>
              </w:rPr>
              <w:t>28 декабря</w:t>
            </w:r>
          </w:p>
        </w:tc>
      </w:tr>
      <w:tr w:rsidR="006C3AAF" w14:paraId="47786DD2" w14:textId="77777777" w:rsidTr="006671B3">
        <w:tc>
          <w:tcPr>
            <w:tcW w:w="1101" w:type="dxa"/>
          </w:tcPr>
          <w:p w14:paraId="1AA3732A" w14:textId="77777777" w:rsidR="006C3AAF" w:rsidRDefault="006671B3">
            <w:pPr>
              <w:pStyle w:val="ac"/>
              <w:widowControl w:val="0"/>
              <w:spacing w:beforeAutospacing="0" w:afterAutospacing="0" w:line="15" w:lineRule="atLeast"/>
              <w:jc w:val="center"/>
              <w:rPr>
                <w:color w:val="000000"/>
                <w:sz w:val="20"/>
                <w:szCs w:val="20"/>
              </w:rPr>
            </w:pPr>
            <w:r>
              <w:rPr>
                <w:color w:val="000000"/>
              </w:rPr>
              <w:t>35</w:t>
            </w:r>
          </w:p>
        </w:tc>
        <w:tc>
          <w:tcPr>
            <w:tcW w:w="3402" w:type="dxa"/>
          </w:tcPr>
          <w:p w14:paraId="0B85DF70" w14:textId="77777777" w:rsidR="006C3AAF" w:rsidRDefault="006671B3">
            <w:pPr>
              <w:pStyle w:val="ac"/>
              <w:widowControl w:val="0"/>
              <w:spacing w:beforeAutospacing="0" w:afterAutospacing="0" w:line="15" w:lineRule="atLeast"/>
              <w:jc w:val="both"/>
              <w:rPr>
                <w:color w:val="000000"/>
                <w:sz w:val="20"/>
                <w:szCs w:val="20"/>
              </w:rPr>
            </w:pPr>
            <w:r>
              <w:rPr>
                <w:color w:val="000000"/>
              </w:rPr>
              <w:t>Письмо Жюли.</w:t>
            </w:r>
          </w:p>
        </w:tc>
        <w:tc>
          <w:tcPr>
            <w:tcW w:w="6237" w:type="dxa"/>
          </w:tcPr>
          <w:p w14:paraId="29D9829D"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Изучение новой лексики. Восприятие на слух и чтение текста.</w:t>
            </w:r>
          </w:p>
        </w:tc>
        <w:tc>
          <w:tcPr>
            <w:tcW w:w="3308" w:type="dxa"/>
          </w:tcPr>
          <w:p w14:paraId="187479FC" w14:textId="77777777" w:rsidR="006C3AAF" w:rsidRDefault="006671B3">
            <w:pPr>
              <w:pStyle w:val="a9"/>
              <w:spacing w:before="1" w:line="237" w:lineRule="auto"/>
              <w:ind w:right="455"/>
              <w:jc w:val="both"/>
              <w:rPr>
                <w:b/>
                <w:bCs/>
              </w:rPr>
            </w:pPr>
            <w:r>
              <w:rPr>
                <w:b/>
                <w:bCs/>
              </w:rPr>
              <w:t>9января</w:t>
            </w:r>
          </w:p>
        </w:tc>
      </w:tr>
      <w:tr w:rsidR="006C3AAF" w14:paraId="211D0E35" w14:textId="77777777" w:rsidTr="006671B3">
        <w:tc>
          <w:tcPr>
            <w:tcW w:w="1101" w:type="dxa"/>
          </w:tcPr>
          <w:p w14:paraId="7219F0BF" w14:textId="77777777" w:rsidR="006C3AAF" w:rsidRDefault="006671B3">
            <w:pPr>
              <w:pStyle w:val="ac"/>
              <w:widowControl w:val="0"/>
              <w:spacing w:beforeAutospacing="0" w:afterAutospacing="0" w:line="15" w:lineRule="atLeast"/>
              <w:jc w:val="center"/>
              <w:rPr>
                <w:color w:val="000000"/>
                <w:sz w:val="20"/>
                <w:szCs w:val="20"/>
              </w:rPr>
            </w:pPr>
            <w:r>
              <w:rPr>
                <w:color w:val="000000"/>
              </w:rPr>
              <w:lastRenderedPageBreak/>
              <w:t>36</w:t>
            </w:r>
          </w:p>
        </w:tc>
        <w:tc>
          <w:tcPr>
            <w:tcW w:w="3402" w:type="dxa"/>
          </w:tcPr>
          <w:p w14:paraId="6835B8F5" w14:textId="77777777" w:rsidR="006C3AAF" w:rsidRDefault="006671B3">
            <w:pPr>
              <w:pStyle w:val="ac"/>
              <w:widowControl w:val="0"/>
              <w:spacing w:beforeAutospacing="0" w:afterAutospacing="0" w:line="15" w:lineRule="atLeast"/>
              <w:jc w:val="both"/>
              <w:rPr>
                <w:color w:val="000000"/>
                <w:sz w:val="20"/>
                <w:szCs w:val="20"/>
              </w:rPr>
            </w:pPr>
            <w:r>
              <w:rPr>
                <w:color w:val="000000"/>
              </w:rPr>
              <w:t>Мои каникулы.</w:t>
            </w:r>
          </w:p>
        </w:tc>
        <w:tc>
          <w:tcPr>
            <w:tcW w:w="6237" w:type="dxa"/>
          </w:tcPr>
          <w:p w14:paraId="70058CA8"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Составление ответного письма с рассказом о своих каникулах.</w:t>
            </w:r>
          </w:p>
        </w:tc>
        <w:tc>
          <w:tcPr>
            <w:tcW w:w="3308" w:type="dxa"/>
          </w:tcPr>
          <w:p w14:paraId="1FF1FA53" w14:textId="77777777" w:rsidR="006C3AAF" w:rsidRDefault="006671B3">
            <w:pPr>
              <w:pStyle w:val="a9"/>
              <w:spacing w:before="1" w:line="237" w:lineRule="auto"/>
              <w:ind w:right="455"/>
              <w:jc w:val="both"/>
              <w:rPr>
                <w:b/>
                <w:bCs/>
              </w:rPr>
            </w:pPr>
            <w:r>
              <w:rPr>
                <w:b/>
                <w:bCs/>
              </w:rPr>
              <w:t>11января</w:t>
            </w:r>
          </w:p>
        </w:tc>
      </w:tr>
      <w:tr w:rsidR="006C3AAF" w14:paraId="4F47BA42" w14:textId="77777777" w:rsidTr="006671B3">
        <w:tc>
          <w:tcPr>
            <w:tcW w:w="1101" w:type="dxa"/>
          </w:tcPr>
          <w:p w14:paraId="72B6C8BD" w14:textId="77777777" w:rsidR="006C3AAF" w:rsidRDefault="006671B3">
            <w:pPr>
              <w:pStyle w:val="ac"/>
              <w:widowControl w:val="0"/>
              <w:spacing w:beforeAutospacing="0" w:afterAutospacing="0" w:line="15" w:lineRule="atLeast"/>
              <w:jc w:val="center"/>
              <w:rPr>
                <w:color w:val="000000"/>
                <w:sz w:val="20"/>
                <w:szCs w:val="20"/>
              </w:rPr>
            </w:pPr>
            <w:r>
              <w:rPr>
                <w:color w:val="000000"/>
              </w:rPr>
              <w:t>37</w:t>
            </w:r>
          </w:p>
        </w:tc>
        <w:tc>
          <w:tcPr>
            <w:tcW w:w="3402" w:type="dxa"/>
          </w:tcPr>
          <w:p w14:paraId="693FF16B" w14:textId="77777777" w:rsidR="006C3AAF" w:rsidRDefault="006671B3">
            <w:pPr>
              <w:pStyle w:val="ac"/>
              <w:widowControl w:val="0"/>
              <w:spacing w:beforeAutospacing="0" w:afterAutospacing="0" w:line="15" w:lineRule="atLeast"/>
              <w:jc w:val="both"/>
              <w:rPr>
                <w:color w:val="000000"/>
                <w:sz w:val="20"/>
                <w:szCs w:val="20"/>
              </w:rPr>
            </w:pPr>
            <w:r>
              <w:rPr>
                <w:color w:val="000000"/>
              </w:rPr>
              <w:t>Писатели.</w:t>
            </w:r>
          </w:p>
        </w:tc>
        <w:tc>
          <w:tcPr>
            <w:tcW w:w="6237" w:type="dxa"/>
          </w:tcPr>
          <w:p w14:paraId="551D9253"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Восприятие на слух и работа с диалогом Соотнесение высказываний с иллюстрацией. Учимся давать советы.</w:t>
            </w:r>
          </w:p>
        </w:tc>
        <w:tc>
          <w:tcPr>
            <w:tcW w:w="3308" w:type="dxa"/>
          </w:tcPr>
          <w:p w14:paraId="6A836F0A" w14:textId="77777777" w:rsidR="006C3AAF" w:rsidRDefault="006671B3">
            <w:pPr>
              <w:pStyle w:val="a9"/>
              <w:spacing w:before="1" w:line="237" w:lineRule="auto"/>
              <w:ind w:right="455"/>
              <w:jc w:val="both"/>
              <w:rPr>
                <w:b/>
                <w:bCs/>
              </w:rPr>
            </w:pPr>
            <w:r>
              <w:rPr>
                <w:b/>
                <w:bCs/>
              </w:rPr>
              <w:t>16 января</w:t>
            </w:r>
          </w:p>
        </w:tc>
      </w:tr>
      <w:tr w:rsidR="006C3AAF" w14:paraId="621D93CF" w14:textId="77777777" w:rsidTr="006671B3">
        <w:tc>
          <w:tcPr>
            <w:tcW w:w="1101" w:type="dxa"/>
          </w:tcPr>
          <w:p w14:paraId="0DC157D6" w14:textId="77777777" w:rsidR="006C3AAF" w:rsidRDefault="006671B3">
            <w:pPr>
              <w:pStyle w:val="ac"/>
              <w:widowControl w:val="0"/>
              <w:spacing w:beforeAutospacing="0" w:afterAutospacing="0" w:line="15" w:lineRule="atLeast"/>
              <w:jc w:val="center"/>
              <w:rPr>
                <w:color w:val="000000"/>
                <w:sz w:val="20"/>
                <w:szCs w:val="20"/>
              </w:rPr>
            </w:pPr>
            <w:r>
              <w:rPr>
                <w:color w:val="000000"/>
              </w:rPr>
              <w:t>38</w:t>
            </w:r>
          </w:p>
        </w:tc>
        <w:tc>
          <w:tcPr>
            <w:tcW w:w="3402" w:type="dxa"/>
          </w:tcPr>
          <w:p w14:paraId="4D5368C2" w14:textId="77777777" w:rsidR="006C3AAF" w:rsidRDefault="006671B3">
            <w:pPr>
              <w:pStyle w:val="ac"/>
              <w:widowControl w:val="0"/>
              <w:spacing w:beforeAutospacing="0" w:afterAutospacing="0" w:line="15" w:lineRule="atLeast"/>
              <w:jc w:val="both"/>
              <w:rPr>
                <w:color w:val="000000"/>
                <w:sz w:val="20"/>
                <w:szCs w:val="20"/>
              </w:rPr>
            </w:pPr>
            <w:r>
              <w:rPr>
                <w:color w:val="000000"/>
              </w:rPr>
              <w:t>Степени сравнения прилагательных.</w:t>
            </w:r>
          </w:p>
        </w:tc>
        <w:tc>
          <w:tcPr>
            <w:tcW w:w="6237" w:type="dxa"/>
          </w:tcPr>
          <w:p w14:paraId="13E6C747"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Формирование грамматических навыков. Выполнение грамматических упражнений по образцу.</w:t>
            </w:r>
          </w:p>
        </w:tc>
        <w:tc>
          <w:tcPr>
            <w:tcW w:w="3308" w:type="dxa"/>
          </w:tcPr>
          <w:p w14:paraId="17779862" w14:textId="77777777" w:rsidR="006C3AAF" w:rsidRDefault="006671B3">
            <w:pPr>
              <w:pStyle w:val="a9"/>
              <w:spacing w:before="1" w:line="237" w:lineRule="auto"/>
              <w:ind w:right="455"/>
              <w:jc w:val="both"/>
              <w:rPr>
                <w:b/>
                <w:bCs/>
              </w:rPr>
            </w:pPr>
            <w:r>
              <w:rPr>
                <w:b/>
                <w:bCs/>
              </w:rPr>
              <w:t>18 января</w:t>
            </w:r>
          </w:p>
        </w:tc>
      </w:tr>
      <w:tr w:rsidR="006C3AAF" w14:paraId="7D7FDC98" w14:textId="77777777" w:rsidTr="006671B3">
        <w:tc>
          <w:tcPr>
            <w:tcW w:w="1101" w:type="dxa"/>
          </w:tcPr>
          <w:p w14:paraId="23BC4C7C" w14:textId="77777777" w:rsidR="006C3AAF" w:rsidRDefault="006671B3">
            <w:pPr>
              <w:pStyle w:val="ac"/>
              <w:widowControl w:val="0"/>
              <w:spacing w:beforeAutospacing="0" w:afterAutospacing="0" w:line="15" w:lineRule="atLeast"/>
              <w:jc w:val="center"/>
              <w:rPr>
                <w:color w:val="000000"/>
                <w:sz w:val="20"/>
                <w:szCs w:val="20"/>
              </w:rPr>
            </w:pPr>
            <w:r>
              <w:rPr>
                <w:color w:val="000000"/>
              </w:rPr>
              <w:t>39</w:t>
            </w:r>
          </w:p>
        </w:tc>
        <w:tc>
          <w:tcPr>
            <w:tcW w:w="3402" w:type="dxa"/>
          </w:tcPr>
          <w:p w14:paraId="09CEF430" w14:textId="77777777" w:rsidR="006C3AAF" w:rsidRDefault="006671B3">
            <w:pPr>
              <w:pStyle w:val="ac"/>
              <w:widowControl w:val="0"/>
              <w:spacing w:beforeAutospacing="0" w:afterAutospacing="0" w:line="15" w:lineRule="atLeast"/>
              <w:jc w:val="both"/>
              <w:rPr>
                <w:color w:val="000000"/>
                <w:sz w:val="20"/>
                <w:szCs w:val="20"/>
              </w:rPr>
            </w:pPr>
            <w:r>
              <w:rPr>
                <w:color w:val="000000"/>
              </w:rPr>
              <w:t>Шарль Перро</w:t>
            </w:r>
          </w:p>
        </w:tc>
        <w:tc>
          <w:tcPr>
            <w:tcW w:w="6237" w:type="dxa"/>
          </w:tcPr>
          <w:p w14:paraId="637A7F52"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Изучение новой лексики, чтение биографии автора.</w:t>
            </w:r>
          </w:p>
        </w:tc>
        <w:tc>
          <w:tcPr>
            <w:tcW w:w="3308" w:type="dxa"/>
          </w:tcPr>
          <w:p w14:paraId="6D735B3B" w14:textId="77777777" w:rsidR="006C3AAF" w:rsidRDefault="006671B3">
            <w:pPr>
              <w:pStyle w:val="a9"/>
              <w:spacing w:before="1" w:line="237" w:lineRule="auto"/>
              <w:ind w:right="455"/>
              <w:jc w:val="both"/>
              <w:rPr>
                <w:b/>
                <w:bCs/>
              </w:rPr>
            </w:pPr>
            <w:r>
              <w:rPr>
                <w:b/>
                <w:bCs/>
              </w:rPr>
              <w:t>23 января</w:t>
            </w:r>
          </w:p>
        </w:tc>
      </w:tr>
      <w:tr w:rsidR="006C3AAF" w14:paraId="44545004" w14:textId="77777777" w:rsidTr="006671B3">
        <w:tc>
          <w:tcPr>
            <w:tcW w:w="1101" w:type="dxa"/>
          </w:tcPr>
          <w:p w14:paraId="2D3E9E4B" w14:textId="77777777" w:rsidR="006C3AAF" w:rsidRDefault="006671B3">
            <w:pPr>
              <w:pStyle w:val="ac"/>
              <w:widowControl w:val="0"/>
              <w:spacing w:beforeAutospacing="0" w:afterAutospacing="0" w:line="15" w:lineRule="atLeast"/>
              <w:jc w:val="center"/>
              <w:rPr>
                <w:color w:val="000000"/>
                <w:sz w:val="20"/>
                <w:szCs w:val="20"/>
              </w:rPr>
            </w:pPr>
            <w:r>
              <w:rPr>
                <w:color w:val="000000"/>
              </w:rPr>
              <w:t>40</w:t>
            </w:r>
          </w:p>
        </w:tc>
        <w:tc>
          <w:tcPr>
            <w:tcW w:w="3402" w:type="dxa"/>
          </w:tcPr>
          <w:p w14:paraId="564B6C73" w14:textId="77777777" w:rsidR="006C3AAF" w:rsidRDefault="006671B3">
            <w:pPr>
              <w:pStyle w:val="ac"/>
              <w:widowControl w:val="0"/>
              <w:spacing w:beforeAutospacing="0" w:afterAutospacing="0" w:line="15" w:lineRule="atLeast"/>
              <w:jc w:val="both"/>
              <w:rPr>
                <w:color w:val="000000"/>
                <w:sz w:val="20"/>
                <w:szCs w:val="20"/>
              </w:rPr>
            </w:pPr>
            <w:r>
              <w:rPr>
                <w:color w:val="000000"/>
              </w:rPr>
              <w:t>Создание комиксов.</w:t>
            </w:r>
          </w:p>
        </w:tc>
        <w:tc>
          <w:tcPr>
            <w:tcW w:w="6237" w:type="dxa"/>
          </w:tcPr>
          <w:p w14:paraId="268C6360"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Изучение истории создания комиксов и их персонажей.</w:t>
            </w:r>
          </w:p>
        </w:tc>
        <w:tc>
          <w:tcPr>
            <w:tcW w:w="3308" w:type="dxa"/>
          </w:tcPr>
          <w:p w14:paraId="72CD2D6B" w14:textId="77777777" w:rsidR="006C3AAF" w:rsidRDefault="006671B3">
            <w:pPr>
              <w:pStyle w:val="a9"/>
              <w:spacing w:before="1" w:line="237" w:lineRule="auto"/>
              <w:ind w:right="455"/>
              <w:jc w:val="both"/>
              <w:rPr>
                <w:b/>
                <w:bCs/>
              </w:rPr>
            </w:pPr>
            <w:r>
              <w:rPr>
                <w:b/>
                <w:bCs/>
              </w:rPr>
              <w:t>25 января</w:t>
            </w:r>
          </w:p>
        </w:tc>
      </w:tr>
      <w:tr w:rsidR="006C3AAF" w14:paraId="54F43AA9" w14:textId="77777777" w:rsidTr="006671B3">
        <w:tc>
          <w:tcPr>
            <w:tcW w:w="1101" w:type="dxa"/>
          </w:tcPr>
          <w:p w14:paraId="718E83E4" w14:textId="77777777" w:rsidR="006C3AAF" w:rsidRDefault="006671B3">
            <w:pPr>
              <w:pStyle w:val="ac"/>
              <w:widowControl w:val="0"/>
              <w:spacing w:beforeAutospacing="0" w:afterAutospacing="0" w:line="15" w:lineRule="atLeast"/>
              <w:jc w:val="center"/>
              <w:rPr>
                <w:color w:val="000000"/>
                <w:sz w:val="20"/>
                <w:szCs w:val="20"/>
              </w:rPr>
            </w:pPr>
            <w:r>
              <w:rPr>
                <w:color w:val="000000"/>
              </w:rPr>
              <w:t>41</w:t>
            </w:r>
          </w:p>
        </w:tc>
        <w:tc>
          <w:tcPr>
            <w:tcW w:w="3402" w:type="dxa"/>
          </w:tcPr>
          <w:p w14:paraId="0366A4E3" w14:textId="77777777" w:rsidR="006C3AAF" w:rsidRDefault="006671B3">
            <w:pPr>
              <w:pStyle w:val="ac"/>
              <w:widowControl w:val="0"/>
              <w:spacing w:beforeAutospacing="0" w:afterAutospacing="0" w:line="15" w:lineRule="atLeast"/>
              <w:jc w:val="both"/>
              <w:rPr>
                <w:color w:val="000000"/>
                <w:sz w:val="20"/>
                <w:szCs w:val="20"/>
              </w:rPr>
            </w:pPr>
            <w:r>
              <w:rPr>
                <w:color w:val="000000"/>
              </w:rPr>
              <w:t>Проект «Мой любимый писатель»</w:t>
            </w:r>
          </w:p>
        </w:tc>
        <w:tc>
          <w:tcPr>
            <w:tcW w:w="6237" w:type="dxa"/>
          </w:tcPr>
          <w:p w14:paraId="13D0510A"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Создание проекта на тему «любимый писатель».</w:t>
            </w:r>
          </w:p>
        </w:tc>
        <w:tc>
          <w:tcPr>
            <w:tcW w:w="3308" w:type="dxa"/>
          </w:tcPr>
          <w:p w14:paraId="39C1A56E" w14:textId="77777777" w:rsidR="006C3AAF" w:rsidRDefault="006671B3">
            <w:pPr>
              <w:pStyle w:val="a9"/>
              <w:spacing w:before="1" w:line="237" w:lineRule="auto"/>
              <w:ind w:right="455"/>
              <w:jc w:val="both"/>
              <w:rPr>
                <w:b/>
                <w:bCs/>
              </w:rPr>
            </w:pPr>
            <w:r>
              <w:rPr>
                <w:b/>
                <w:bCs/>
              </w:rPr>
              <w:t>30 января</w:t>
            </w:r>
          </w:p>
        </w:tc>
      </w:tr>
      <w:tr w:rsidR="006C3AAF" w14:paraId="432575B0" w14:textId="77777777" w:rsidTr="006671B3">
        <w:tc>
          <w:tcPr>
            <w:tcW w:w="1101" w:type="dxa"/>
          </w:tcPr>
          <w:p w14:paraId="387B4D19" w14:textId="77777777" w:rsidR="006C3AAF" w:rsidRDefault="006671B3">
            <w:pPr>
              <w:pStyle w:val="ac"/>
              <w:widowControl w:val="0"/>
              <w:spacing w:beforeAutospacing="0" w:afterAutospacing="0" w:line="15" w:lineRule="atLeast"/>
              <w:jc w:val="center"/>
              <w:rPr>
                <w:color w:val="000000"/>
                <w:sz w:val="20"/>
                <w:szCs w:val="20"/>
              </w:rPr>
            </w:pPr>
            <w:r>
              <w:rPr>
                <w:color w:val="000000"/>
              </w:rPr>
              <w:t>42</w:t>
            </w:r>
          </w:p>
        </w:tc>
        <w:tc>
          <w:tcPr>
            <w:tcW w:w="3402" w:type="dxa"/>
          </w:tcPr>
          <w:p w14:paraId="6D497A8A" w14:textId="77777777" w:rsidR="006C3AAF" w:rsidRDefault="006671B3">
            <w:pPr>
              <w:pStyle w:val="ac"/>
              <w:widowControl w:val="0"/>
              <w:spacing w:beforeAutospacing="0" w:afterAutospacing="0" w:line="15" w:lineRule="atLeast"/>
              <w:jc w:val="both"/>
              <w:rPr>
                <w:color w:val="000000"/>
                <w:sz w:val="20"/>
                <w:szCs w:val="20"/>
              </w:rPr>
            </w:pPr>
            <w:r>
              <w:rPr>
                <w:color w:val="000000"/>
              </w:rPr>
              <w:t>Отдых в Швейцарии.</w:t>
            </w:r>
          </w:p>
        </w:tc>
        <w:tc>
          <w:tcPr>
            <w:tcW w:w="6237" w:type="dxa"/>
          </w:tcPr>
          <w:p w14:paraId="36EF04C2" w14:textId="77777777" w:rsidR="006C3AAF" w:rsidRDefault="006671B3">
            <w:pPr>
              <w:pStyle w:val="ac"/>
              <w:widowControl w:val="0"/>
              <w:spacing w:beforeAutospacing="0" w:afterAutospacing="0" w:line="15" w:lineRule="atLeast"/>
              <w:jc w:val="both"/>
              <w:rPr>
                <w:color w:val="000000"/>
                <w:sz w:val="20"/>
                <w:szCs w:val="20"/>
              </w:rPr>
            </w:pPr>
            <w:r>
              <w:rPr>
                <w:color w:val="000000"/>
                <w:sz w:val="22"/>
                <w:szCs w:val="22"/>
                <w:lang w:val="ru-RU"/>
              </w:rPr>
              <w:t xml:space="preserve">Прослушивание диалога. Изучение фраз согласия с собеседником. </w:t>
            </w:r>
            <w:r>
              <w:rPr>
                <w:color w:val="000000"/>
                <w:sz w:val="22"/>
                <w:szCs w:val="22"/>
              </w:rPr>
              <w:t>Разыгрывание мини сценок.</w:t>
            </w:r>
          </w:p>
        </w:tc>
        <w:tc>
          <w:tcPr>
            <w:tcW w:w="3308" w:type="dxa"/>
          </w:tcPr>
          <w:p w14:paraId="0A964D70" w14:textId="77777777" w:rsidR="006C3AAF" w:rsidRDefault="006671B3">
            <w:pPr>
              <w:pStyle w:val="a9"/>
              <w:spacing w:before="1" w:line="237" w:lineRule="auto"/>
              <w:ind w:right="455"/>
              <w:jc w:val="both"/>
              <w:rPr>
                <w:b/>
                <w:bCs/>
              </w:rPr>
            </w:pPr>
            <w:r>
              <w:rPr>
                <w:b/>
                <w:bCs/>
              </w:rPr>
              <w:t>1 февраля</w:t>
            </w:r>
          </w:p>
        </w:tc>
      </w:tr>
      <w:tr w:rsidR="006C3AAF" w14:paraId="506EF91A" w14:textId="77777777" w:rsidTr="006671B3">
        <w:tc>
          <w:tcPr>
            <w:tcW w:w="1101" w:type="dxa"/>
          </w:tcPr>
          <w:p w14:paraId="0F20BD07" w14:textId="77777777" w:rsidR="006C3AAF" w:rsidRDefault="006671B3">
            <w:pPr>
              <w:pStyle w:val="ac"/>
              <w:widowControl w:val="0"/>
              <w:spacing w:beforeAutospacing="0" w:afterAutospacing="0" w:line="15" w:lineRule="atLeast"/>
              <w:jc w:val="center"/>
              <w:rPr>
                <w:color w:val="000000"/>
                <w:sz w:val="20"/>
                <w:szCs w:val="20"/>
              </w:rPr>
            </w:pPr>
            <w:r>
              <w:rPr>
                <w:color w:val="000000"/>
              </w:rPr>
              <w:t>43</w:t>
            </w:r>
          </w:p>
        </w:tc>
        <w:tc>
          <w:tcPr>
            <w:tcW w:w="3402" w:type="dxa"/>
          </w:tcPr>
          <w:p w14:paraId="76007215" w14:textId="77777777" w:rsidR="006C3AAF" w:rsidRDefault="006671B3">
            <w:pPr>
              <w:pStyle w:val="ac"/>
              <w:widowControl w:val="0"/>
              <w:spacing w:beforeAutospacing="0" w:afterAutospacing="0" w:line="15" w:lineRule="atLeast"/>
              <w:jc w:val="both"/>
              <w:rPr>
                <w:color w:val="000000"/>
                <w:sz w:val="20"/>
                <w:szCs w:val="20"/>
              </w:rPr>
            </w:pPr>
            <w:r>
              <w:rPr>
                <w:color w:val="000000"/>
              </w:rPr>
              <w:t>Косвенная речь.</w:t>
            </w:r>
          </w:p>
        </w:tc>
        <w:tc>
          <w:tcPr>
            <w:tcW w:w="6237" w:type="dxa"/>
          </w:tcPr>
          <w:p w14:paraId="0A2586D8" w14:textId="77777777" w:rsidR="006C3AAF" w:rsidRDefault="006671B3">
            <w:pPr>
              <w:pStyle w:val="ac"/>
              <w:widowControl w:val="0"/>
              <w:spacing w:beforeAutospacing="0" w:afterAutospacing="0" w:line="15" w:lineRule="atLeast"/>
              <w:jc w:val="both"/>
              <w:rPr>
                <w:color w:val="000000"/>
                <w:sz w:val="20"/>
                <w:szCs w:val="20"/>
              </w:rPr>
            </w:pPr>
            <w:r>
              <w:rPr>
                <w:color w:val="000000"/>
                <w:lang w:val="ru-RU"/>
              </w:rPr>
              <w:t xml:space="preserve">Восприятие на слух и чтение текста с вычленением новых грамматических явления. </w:t>
            </w:r>
            <w:r>
              <w:rPr>
                <w:color w:val="000000"/>
              </w:rPr>
              <w:t>Выполнение упражнений.</w:t>
            </w:r>
          </w:p>
        </w:tc>
        <w:tc>
          <w:tcPr>
            <w:tcW w:w="3308" w:type="dxa"/>
          </w:tcPr>
          <w:p w14:paraId="5CB2BFA5" w14:textId="77777777" w:rsidR="006C3AAF" w:rsidRDefault="006671B3">
            <w:pPr>
              <w:pStyle w:val="a9"/>
              <w:spacing w:before="1" w:line="237" w:lineRule="auto"/>
              <w:ind w:right="455"/>
              <w:jc w:val="both"/>
              <w:rPr>
                <w:b/>
                <w:bCs/>
              </w:rPr>
            </w:pPr>
            <w:r>
              <w:rPr>
                <w:b/>
                <w:bCs/>
              </w:rPr>
              <w:t>6 февраля</w:t>
            </w:r>
          </w:p>
        </w:tc>
      </w:tr>
      <w:tr w:rsidR="006C3AAF" w14:paraId="19A36643" w14:textId="77777777" w:rsidTr="006671B3">
        <w:tc>
          <w:tcPr>
            <w:tcW w:w="1101" w:type="dxa"/>
          </w:tcPr>
          <w:p w14:paraId="4C574452" w14:textId="77777777" w:rsidR="006C3AAF" w:rsidRDefault="006671B3">
            <w:pPr>
              <w:pStyle w:val="ac"/>
              <w:widowControl w:val="0"/>
              <w:spacing w:beforeAutospacing="0" w:afterAutospacing="0" w:line="15" w:lineRule="atLeast"/>
              <w:jc w:val="center"/>
              <w:rPr>
                <w:color w:val="000000"/>
                <w:sz w:val="20"/>
                <w:szCs w:val="20"/>
              </w:rPr>
            </w:pPr>
            <w:r>
              <w:rPr>
                <w:color w:val="000000"/>
              </w:rPr>
              <w:t>44</w:t>
            </w:r>
          </w:p>
        </w:tc>
        <w:tc>
          <w:tcPr>
            <w:tcW w:w="3402" w:type="dxa"/>
          </w:tcPr>
          <w:p w14:paraId="4AE4CA84" w14:textId="77777777" w:rsidR="006C3AAF" w:rsidRDefault="006671B3">
            <w:pPr>
              <w:pStyle w:val="ac"/>
              <w:widowControl w:val="0"/>
              <w:spacing w:beforeAutospacing="0" w:afterAutospacing="0" w:line="15" w:lineRule="atLeast"/>
              <w:jc w:val="both"/>
              <w:rPr>
                <w:color w:val="000000"/>
                <w:sz w:val="20"/>
                <w:szCs w:val="20"/>
              </w:rPr>
            </w:pPr>
            <w:r>
              <w:rPr>
                <w:color w:val="000000"/>
              </w:rPr>
              <w:t>Телефонная книга</w:t>
            </w:r>
          </w:p>
        </w:tc>
        <w:tc>
          <w:tcPr>
            <w:tcW w:w="6237" w:type="dxa"/>
          </w:tcPr>
          <w:p w14:paraId="463A03CB" w14:textId="77777777" w:rsidR="006C3AAF" w:rsidRDefault="006671B3">
            <w:pPr>
              <w:pStyle w:val="ac"/>
              <w:widowControl w:val="0"/>
              <w:spacing w:beforeAutospacing="0" w:afterAutospacing="0" w:line="15" w:lineRule="atLeast"/>
              <w:jc w:val="both"/>
              <w:rPr>
                <w:color w:val="000000"/>
                <w:sz w:val="20"/>
                <w:szCs w:val="20"/>
              </w:rPr>
            </w:pPr>
            <w:r>
              <w:rPr>
                <w:color w:val="000000"/>
                <w:sz w:val="22"/>
                <w:szCs w:val="22"/>
                <w:lang w:val="ru-RU"/>
              </w:rPr>
              <w:t xml:space="preserve">Изучение новой лексики. Чтение диалогов. </w:t>
            </w:r>
            <w:r>
              <w:rPr>
                <w:color w:val="000000"/>
                <w:sz w:val="22"/>
                <w:szCs w:val="22"/>
              </w:rPr>
              <w:t>Рассмотрение телефонной книги.</w:t>
            </w:r>
          </w:p>
        </w:tc>
        <w:tc>
          <w:tcPr>
            <w:tcW w:w="3308" w:type="dxa"/>
          </w:tcPr>
          <w:p w14:paraId="3AB0546B" w14:textId="77777777" w:rsidR="006C3AAF" w:rsidRDefault="006671B3">
            <w:pPr>
              <w:pStyle w:val="a9"/>
              <w:spacing w:before="1" w:line="237" w:lineRule="auto"/>
              <w:ind w:right="455"/>
              <w:jc w:val="both"/>
              <w:rPr>
                <w:b/>
                <w:bCs/>
              </w:rPr>
            </w:pPr>
            <w:r>
              <w:rPr>
                <w:b/>
                <w:bCs/>
              </w:rPr>
              <w:t>8 февраля</w:t>
            </w:r>
          </w:p>
        </w:tc>
      </w:tr>
      <w:tr w:rsidR="006C3AAF" w14:paraId="6C5E220E" w14:textId="77777777" w:rsidTr="006671B3">
        <w:tc>
          <w:tcPr>
            <w:tcW w:w="1101" w:type="dxa"/>
          </w:tcPr>
          <w:p w14:paraId="2C96E691" w14:textId="77777777" w:rsidR="006C3AAF" w:rsidRDefault="006671B3">
            <w:pPr>
              <w:pStyle w:val="ac"/>
              <w:widowControl w:val="0"/>
              <w:spacing w:beforeAutospacing="0" w:afterAutospacing="0" w:line="15" w:lineRule="atLeast"/>
              <w:jc w:val="center"/>
              <w:rPr>
                <w:color w:val="000000"/>
                <w:sz w:val="20"/>
                <w:szCs w:val="20"/>
              </w:rPr>
            </w:pPr>
            <w:r>
              <w:rPr>
                <w:color w:val="000000"/>
              </w:rPr>
              <w:t>45</w:t>
            </w:r>
          </w:p>
        </w:tc>
        <w:tc>
          <w:tcPr>
            <w:tcW w:w="3402" w:type="dxa"/>
          </w:tcPr>
          <w:p w14:paraId="3418146E" w14:textId="77777777" w:rsidR="006C3AAF" w:rsidRDefault="006671B3">
            <w:pPr>
              <w:pStyle w:val="ac"/>
              <w:widowControl w:val="0"/>
              <w:spacing w:beforeAutospacing="0" w:afterAutospacing="0" w:line="15" w:lineRule="atLeast"/>
              <w:jc w:val="both"/>
              <w:rPr>
                <w:color w:val="000000"/>
                <w:sz w:val="20"/>
                <w:szCs w:val="20"/>
              </w:rPr>
            </w:pPr>
            <w:r>
              <w:rPr>
                <w:color w:val="000000"/>
              </w:rPr>
              <w:t>Разговор по телефону</w:t>
            </w:r>
          </w:p>
        </w:tc>
        <w:tc>
          <w:tcPr>
            <w:tcW w:w="6237" w:type="dxa"/>
          </w:tcPr>
          <w:p w14:paraId="1AD48BF1"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sz w:val="22"/>
                <w:szCs w:val="22"/>
                <w:lang w:val="ru-RU"/>
              </w:rPr>
              <w:t>Составление и разыгрывание телефонного разговора по образцу.</w:t>
            </w:r>
          </w:p>
        </w:tc>
        <w:tc>
          <w:tcPr>
            <w:tcW w:w="3308" w:type="dxa"/>
          </w:tcPr>
          <w:p w14:paraId="67095711" w14:textId="77777777" w:rsidR="006C3AAF" w:rsidRDefault="006671B3">
            <w:pPr>
              <w:pStyle w:val="a9"/>
              <w:spacing w:before="1" w:line="237" w:lineRule="auto"/>
              <w:ind w:right="455"/>
              <w:jc w:val="both"/>
              <w:rPr>
                <w:b/>
                <w:bCs/>
              </w:rPr>
            </w:pPr>
            <w:r>
              <w:rPr>
                <w:b/>
                <w:bCs/>
              </w:rPr>
              <w:t>13 февраля</w:t>
            </w:r>
          </w:p>
        </w:tc>
      </w:tr>
      <w:tr w:rsidR="006C3AAF" w14:paraId="1795D18B" w14:textId="77777777" w:rsidTr="006671B3">
        <w:tc>
          <w:tcPr>
            <w:tcW w:w="1101" w:type="dxa"/>
          </w:tcPr>
          <w:p w14:paraId="724D6F17" w14:textId="77777777" w:rsidR="006C3AAF" w:rsidRDefault="006671B3">
            <w:pPr>
              <w:pStyle w:val="ac"/>
              <w:widowControl w:val="0"/>
              <w:spacing w:beforeAutospacing="0" w:afterAutospacing="0" w:line="15" w:lineRule="atLeast"/>
              <w:jc w:val="center"/>
              <w:rPr>
                <w:color w:val="000000"/>
                <w:sz w:val="20"/>
                <w:szCs w:val="20"/>
              </w:rPr>
            </w:pPr>
            <w:r>
              <w:rPr>
                <w:color w:val="000000"/>
              </w:rPr>
              <w:t>46</w:t>
            </w:r>
          </w:p>
        </w:tc>
        <w:tc>
          <w:tcPr>
            <w:tcW w:w="3402" w:type="dxa"/>
          </w:tcPr>
          <w:p w14:paraId="1FABB6E0" w14:textId="77777777" w:rsidR="006C3AAF" w:rsidRDefault="006671B3">
            <w:pPr>
              <w:pStyle w:val="ac"/>
              <w:widowControl w:val="0"/>
              <w:spacing w:beforeAutospacing="0" w:afterAutospacing="0" w:line="15" w:lineRule="atLeast"/>
              <w:jc w:val="both"/>
              <w:rPr>
                <w:color w:val="000000"/>
                <w:sz w:val="20"/>
                <w:szCs w:val="20"/>
              </w:rPr>
            </w:pPr>
            <w:r>
              <w:rPr>
                <w:color w:val="000000"/>
              </w:rPr>
              <w:t>Визитная карточка Франции!</w:t>
            </w:r>
          </w:p>
        </w:tc>
        <w:tc>
          <w:tcPr>
            <w:tcW w:w="6237" w:type="dxa"/>
          </w:tcPr>
          <w:p w14:paraId="19936A0C"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sz w:val="22"/>
                <w:szCs w:val="22"/>
                <w:lang w:val="ru-RU"/>
              </w:rPr>
              <w:t>Изучение франции и других франкоговорящих стран.</w:t>
            </w:r>
          </w:p>
        </w:tc>
        <w:tc>
          <w:tcPr>
            <w:tcW w:w="3308" w:type="dxa"/>
          </w:tcPr>
          <w:p w14:paraId="47580A74" w14:textId="77777777" w:rsidR="006C3AAF" w:rsidRDefault="006671B3">
            <w:pPr>
              <w:pStyle w:val="a9"/>
              <w:spacing w:before="1" w:line="237" w:lineRule="auto"/>
              <w:ind w:right="455"/>
              <w:jc w:val="both"/>
              <w:rPr>
                <w:b/>
                <w:bCs/>
              </w:rPr>
            </w:pPr>
            <w:r>
              <w:rPr>
                <w:b/>
                <w:bCs/>
              </w:rPr>
              <w:t>15 февраля</w:t>
            </w:r>
          </w:p>
        </w:tc>
      </w:tr>
      <w:tr w:rsidR="006C3AAF" w14:paraId="6B697EE8" w14:textId="77777777" w:rsidTr="006671B3">
        <w:tc>
          <w:tcPr>
            <w:tcW w:w="1101" w:type="dxa"/>
          </w:tcPr>
          <w:p w14:paraId="69948D52" w14:textId="77777777" w:rsidR="006C3AAF" w:rsidRDefault="006671B3">
            <w:pPr>
              <w:pStyle w:val="ac"/>
              <w:widowControl w:val="0"/>
              <w:spacing w:beforeAutospacing="0" w:afterAutospacing="0" w:line="15" w:lineRule="atLeast"/>
              <w:jc w:val="center"/>
              <w:rPr>
                <w:color w:val="000000"/>
                <w:sz w:val="20"/>
                <w:szCs w:val="20"/>
              </w:rPr>
            </w:pPr>
            <w:r>
              <w:rPr>
                <w:color w:val="000000"/>
              </w:rPr>
              <w:t>47</w:t>
            </w:r>
          </w:p>
        </w:tc>
        <w:tc>
          <w:tcPr>
            <w:tcW w:w="3402" w:type="dxa"/>
          </w:tcPr>
          <w:p w14:paraId="02FE7C1A" w14:textId="77777777" w:rsidR="006C3AAF" w:rsidRDefault="006671B3">
            <w:pPr>
              <w:pStyle w:val="ac"/>
              <w:widowControl w:val="0"/>
              <w:spacing w:beforeAutospacing="0" w:afterAutospacing="0" w:line="15" w:lineRule="atLeast"/>
              <w:jc w:val="both"/>
              <w:rPr>
                <w:color w:val="000000"/>
                <w:sz w:val="20"/>
                <w:szCs w:val="20"/>
              </w:rPr>
            </w:pPr>
            <w:r>
              <w:rPr>
                <w:color w:val="000000"/>
              </w:rPr>
              <w:t>Швейцария</w:t>
            </w:r>
          </w:p>
        </w:tc>
        <w:tc>
          <w:tcPr>
            <w:tcW w:w="6237" w:type="dxa"/>
          </w:tcPr>
          <w:p w14:paraId="77EBA7D7"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sz w:val="22"/>
                <w:szCs w:val="22"/>
                <w:lang w:val="ru-RU"/>
              </w:rPr>
              <w:t>Восприятие на слух, чтение и перевод текста. Изучение страны: географическое положение, климат, чем славится.</w:t>
            </w:r>
          </w:p>
        </w:tc>
        <w:tc>
          <w:tcPr>
            <w:tcW w:w="3308" w:type="dxa"/>
          </w:tcPr>
          <w:p w14:paraId="2692DE5E" w14:textId="77777777" w:rsidR="006C3AAF" w:rsidRDefault="006671B3">
            <w:pPr>
              <w:pStyle w:val="a9"/>
              <w:spacing w:before="1" w:line="237" w:lineRule="auto"/>
              <w:ind w:right="455"/>
              <w:jc w:val="both"/>
              <w:rPr>
                <w:b/>
                <w:bCs/>
              </w:rPr>
            </w:pPr>
            <w:r>
              <w:rPr>
                <w:b/>
                <w:bCs/>
              </w:rPr>
              <w:t>20 февраля</w:t>
            </w:r>
          </w:p>
        </w:tc>
      </w:tr>
      <w:tr w:rsidR="006C3AAF" w14:paraId="72C7BD85" w14:textId="77777777" w:rsidTr="006671B3">
        <w:tc>
          <w:tcPr>
            <w:tcW w:w="1101" w:type="dxa"/>
          </w:tcPr>
          <w:p w14:paraId="4936846A" w14:textId="77777777" w:rsidR="006C3AAF" w:rsidRDefault="006671B3">
            <w:pPr>
              <w:pStyle w:val="ac"/>
              <w:widowControl w:val="0"/>
              <w:spacing w:beforeAutospacing="0" w:afterAutospacing="0" w:line="15" w:lineRule="atLeast"/>
              <w:jc w:val="center"/>
              <w:rPr>
                <w:color w:val="000000"/>
                <w:sz w:val="20"/>
                <w:szCs w:val="20"/>
              </w:rPr>
            </w:pPr>
            <w:r>
              <w:rPr>
                <w:color w:val="000000"/>
              </w:rPr>
              <w:t>48</w:t>
            </w:r>
          </w:p>
        </w:tc>
        <w:tc>
          <w:tcPr>
            <w:tcW w:w="3402" w:type="dxa"/>
          </w:tcPr>
          <w:p w14:paraId="4B82B358"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Могу ли я с тобой поговорить?</w:t>
            </w:r>
          </w:p>
        </w:tc>
        <w:tc>
          <w:tcPr>
            <w:tcW w:w="6237" w:type="dxa"/>
          </w:tcPr>
          <w:p w14:paraId="702712D4" w14:textId="77777777" w:rsidR="006C3AAF" w:rsidRDefault="006671B3">
            <w:pPr>
              <w:pStyle w:val="ac"/>
              <w:widowControl w:val="0"/>
              <w:spacing w:beforeAutospacing="0" w:afterAutospacing="0" w:line="15" w:lineRule="atLeast"/>
              <w:jc w:val="both"/>
              <w:rPr>
                <w:color w:val="000000"/>
                <w:sz w:val="20"/>
                <w:szCs w:val="20"/>
              </w:rPr>
            </w:pPr>
            <w:r>
              <w:rPr>
                <w:color w:val="000000"/>
                <w:lang w:val="ru-RU"/>
              </w:rPr>
              <w:t xml:space="preserve">Прослушивание диалогов. Изучение разговорных фраз для начала диалога. </w:t>
            </w:r>
            <w:r>
              <w:rPr>
                <w:color w:val="000000"/>
              </w:rPr>
              <w:t>Нахождение соответствий между диалогами и рисунками.</w:t>
            </w:r>
          </w:p>
        </w:tc>
        <w:tc>
          <w:tcPr>
            <w:tcW w:w="3308" w:type="dxa"/>
          </w:tcPr>
          <w:p w14:paraId="260A4362" w14:textId="77777777" w:rsidR="006C3AAF" w:rsidRDefault="006671B3">
            <w:pPr>
              <w:pStyle w:val="a9"/>
              <w:spacing w:before="1" w:line="237" w:lineRule="auto"/>
              <w:ind w:right="455"/>
              <w:jc w:val="both"/>
              <w:rPr>
                <w:b/>
                <w:bCs/>
              </w:rPr>
            </w:pPr>
            <w:r>
              <w:rPr>
                <w:b/>
                <w:bCs/>
              </w:rPr>
              <w:t>22 февраля</w:t>
            </w:r>
          </w:p>
        </w:tc>
      </w:tr>
      <w:tr w:rsidR="006C3AAF" w14:paraId="4B2B38FA" w14:textId="77777777" w:rsidTr="006671B3">
        <w:tc>
          <w:tcPr>
            <w:tcW w:w="1101" w:type="dxa"/>
          </w:tcPr>
          <w:p w14:paraId="73BE9CFC" w14:textId="77777777" w:rsidR="006C3AAF" w:rsidRDefault="006671B3">
            <w:pPr>
              <w:pStyle w:val="ac"/>
              <w:widowControl w:val="0"/>
              <w:spacing w:beforeAutospacing="0" w:afterAutospacing="0" w:line="15" w:lineRule="atLeast"/>
              <w:jc w:val="center"/>
              <w:rPr>
                <w:color w:val="000000"/>
                <w:sz w:val="20"/>
                <w:szCs w:val="20"/>
              </w:rPr>
            </w:pPr>
            <w:r>
              <w:rPr>
                <w:color w:val="000000"/>
              </w:rPr>
              <w:t>49</w:t>
            </w:r>
          </w:p>
        </w:tc>
        <w:tc>
          <w:tcPr>
            <w:tcW w:w="3402" w:type="dxa"/>
          </w:tcPr>
          <w:p w14:paraId="7299718B" w14:textId="77777777" w:rsidR="006C3AAF" w:rsidRDefault="006671B3">
            <w:pPr>
              <w:pStyle w:val="ac"/>
              <w:widowControl w:val="0"/>
              <w:spacing w:beforeAutospacing="0" w:afterAutospacing="0" w:line="15" w:lineRule="atLeast"/>
              <w:jc w:val="both"/>
              <w:rPr>
                <w:color w:val="000000"/>
                <w:sz w:val="20"/>
                <w:szCs w:val="20"/>
              </w:rPr>
            </w:pPr>
            <w:r>
              <w:rPr>
                <w:color w:val="000000"/>
              </w:rPr>
              <w:t>Относительные местоимения qui, que</w:t>
            </w:r>
          </w:p>
        </w:tc>
        <w:tc>
          <w:tcPr>
            <w:tcW w:w="6237" w:type="dxa"/>
          </w:tcPr>
          <w:p w14:paraId="03A5E766"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Формирование грамматических навыков. Выполнение упражнений различного характера.</w:t>
            </w:r>
          </w:p>
        </w:tc>
        <w:tc>
          <w:tcPr>
            <w:tcW w:w="3308" w:type="dxa"/>
          </w:tcPr>
          <w:p w14:paraId="0EAAD7F3" w14:textId="77777777" w:rsidR="006C3AAF" w:rsidRDefault="006671B3">
            <w:pPr>
              <w:pStyle w:val="a9"/>
              <w:spacing w:before="1" w:line="237" w:lineRule="auto"/>
              <w:ind w:right="455"/>
              <w:jc w:val="both"/>
              <w:rPr>
                <w:b/>
                <w:bCs/>
              </w:rPr>
            </w:pPr>
            <w:r>
              <w:rPr>
                <w:b/>
                <w:bCs/>
              </w:rPr>
              <w:t>27 февраля</w:t>
            </w:r>
          </w:p>
        </w:tc>
      </w:tr>
      <w:tr w:rsidR="006C3AAF" w14:paraId="1F6E048D" w14:textId="77777777" w:rsidTr="006671B3">
        <w:tc>
          <w:tcPr>
            <w:tcW w:w="1101" w:type="dxa"/>
          </w:tcPr>
          <w:p w14:paraId="5435B565" w14:textId="77777777" w:rsidR="006C3AAF" w:rsidRDefault="006671B3">
            <w:pPr>
              <w:pStyle w:val="ac"/>
              <w:widowControl w:val="0"/>
              <w:spacing w:beforeAutospacing="0" w:afterAutospacing="0" w:line="15" w:lineRule="atLeast"/>
              <w:jc w:val="center"/>
              <w:rPr>
                <w:color w:val="000000"/>
                <w:sz w:val="20"/>
                <w:szCs w:val="20"/>
              </w:rPr>
            </w:pPr>
            <w:r>
              <w:rPr>
                <w:color w:val="000000"/>
              </w:rPr>
              <w:t>50</w:t>
            </w:r>
          </w:p>
        </w:tc>
        <w:tc>
          <w:tcPr>
            <w:tcW w:w="3402" w:type="dxa"/>
          </w:tcPr>
          <w:p w14:paraId="2B7CD715" w14:textId="77777777" w:rsidR="006C3AAF" w:rsidRDefault="006671B3">
            <w:pPr>
              <w:pStyle w:val="ac"/>
              <w:widowControl w:val="0"/>
              <w:spacing w:beforeAutospacing="0" w:afterAutospacing="0" w:line="15" w:lineRule="atLeast"/>
              <w:jc w:val="both"/>
              <w:rPr>
                <w:color w:val="000000"/>
                <w:sz w:val="20"/>
                <w:szCs w:val="20"/>
              </w:rPr>
            </w:pPr>
            <w:r>
              <w:rPr>
                <w:color w:val="000000"/>
              </w:rPr>
              <w:t>Детективная история.</w:t>
            </w:r>
          </w:p>
        </w:tc>
        <w:tc>
          <w:tcPr>
            <w:tcW w:w="6237" w:type="dxa"/>
          </w:tcPr>
          <w:p w14:paraId="6F540FFA"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Изучение новой лексики. Аудирование и чтение текста с вычленением необходимой информации.</w:t>
            </w:r>
          </w:p>
        </w:tc>
        <w:tc>
          <w:tcPr>
            <w:tcW w:w="3308" w:type="dxa"/>
          </w:tcPr>
          <w:p w14:paraId="06F5D160" w14:textId="77777777" w:rsidR="006C3AAF" w:rsidRDefault="006671B3">
            <w:pPr>
              <w:pStyle w:val="a9"/>
              <w:spacing w:before="1" w:line="237" w:lineRule="auto"/>
              <w:ind w:right="455"/>
              <w:jc w:val="both"/>
              <w:rPr>
                <w:b/>
                <w:bCs/>
              </w:rPr>
            </w:pPr>
            <w:r>
              <w:rPr>
                <w:b/>
                <w:bCs/>
              </w:rPr>
              <w:t>29 февраля</w:t>
            </w:r>
          </w:p>
        </w:tc>
      </w:tr>
      <w:tr w:rsidR="006C3AAF" w14:paraId="683B55D3" w14:textId="77777777" w:rsidTr="006671B3">
        <w:tc>
          <w:tcPr>
            <w:tcW w:w="1101" w:type="dxa"/>
          </w:tcPr>
          <w:p w14:paraId="5AB1634C" w14:textId="77777777" w:rsidR="006C3AAF" w:rsidRDefault="006671B3">
            <w:pPr>
              <w:pStyle w:val="ac"/>
              <w:widowControl w:val="0"/>
              <w:spacing w:beforeAutospacing="0" w:afterAutospacing="0" w:line="15" w:lineRule="atLeast"/>
              <w:jc w:val="center"/>
              <w:rPr>
                <w:color w:val="000000"/>
                <w:sz w:val="20"/>
                <w:szCs w:val="20"/>
              </w:rPr>
            </w:pPr>
            <w:r>
              <w:rPr>
                <w:color w:val="000000"/>
              </w:rPr>
              <w:t>51</w:t>
            </w:r>
          </w:p>
        </w:tc>
        <w:tc>
          <w:tcPr>
            <w:tcW w:w="3402" w:type="dxa"/>
          </w:tcPr>
          <w:p w14:paraId="623B3EC9" w14:textId="77777777" w:rsidR="006C3AAF" w:rsidRDefault="006671B3">
            <w:pPr>
              <w:pStyle w:val="ac"/>
              <w:widowControl w:val="0"/>
              <w:spacing w:beforeAutospacing="0" w:afterAutospacing="0" w:line="15" w:lineRule="atLeast"/>
              <w:jc w:val="both"/>
              <w:rPr>
                <w:color w:val="000000"/>
                <w:sz w:val="20"/>
                <w:szCs w:val="20"/>
              </w:rPr>
            </w:pPr>
            <w:r>
              <w:rPr>
                <w:color w:val="000000"/>
              </w:rPr>
              <w:t>Контрольная работа.</w:t>
            </w:r>
          </w:p>
        </w:tc>
        <w:tc>
          <w:tcPr>
            <w:tcW w:w="6237" w:type="dxa"/>
          </w:tcPr>
          <w:p w14:paraId="15E49F9B" w14:textId="77777777" w:rsidR="006C3AAF" w:rsidRDefault="006671B3">
            <w:pPr>
              <w:pStyle w:val="ac"/>
              <w:widowControl w:val="0"/>
              <w:spacing w:beforeAutospacing="0" w:afterAutospacing="0" w:line="15" w:lineRule="atLeast"/>
              <w:jc w:val="both"/>
              <w:rPr>
                <w:color w:val="000000"/>
                <w:sz w:val="20"/>
                <w:szCs w:val="20"/>
              </w:rPr>
            </w:pPr>
            <w:r>
              <w:rPr>
                <w:color w:val="000000"/>
              </w:rPr>
              <w:t>Осуществление контроля собственной деятельности.</w:t>
            </w:r>
          </w:p>
        </w:tc>
        <w:tc>
          <w:tcPr>
            <w:tcW w:w="3308" w:type="dxa"/>
          </w:tcPr>
          <w:p w14:paraId="7ECBB713" w14:textId="77777777" w:rsidR="006C3AAF" w:rsidRDefault="006671B3">
            <w:pPr>
              <w:pStyle w:val="a9"/>
              <w:spacing w:before="1" w:line="237" w:lineRule="auto"/>
              <w:ind w:right="455"/>
              <w:jc w:val="both"/>
              <w:rPr>
                <w:b/>
                <w:bCs/>
              </w:rPr>
            </w:pPr>
            <w:r>
              <w:rPr>
                <w:b/>
                <w:bCs/>
              </w:rPr>
              <w:t>5 марта</w:t>
            </w:r>
          </w:p>
        </w:tc>
      </w:tr>
      <w:tr w:rsidR="006C3AAF" w14:paraId="01D85797" w14:textId="77777777" w:rsidTr="006671B3">
        <w:tc>
          <w:tcPr>
            <w:tcW w:w="1101" w:type="dxa"/>
          </w:tcPr>
          <w:p w14:paraId="47587EA8" w14:textId="77777777" w:rsidR="006C3AAF" w:rsidRDefault="006671B3">
            <w:pPr>
              <w:pStyle w:val="ac"/>
              <w:widowControl w:val="0"/>
              <w:spacing w:beforeAutospacing="0" w:afterAutospacing="0" w:line="15" w:lineRule="atLeast"/>
              <w:jc w:val="center"/>
              <w:rPr>
                <w:color w:val="000000"/>
                <w:sz w:val="20"/>
                <w:szCs w:val="20"/>
              </w:rPr>
            </w:pPr>
            <w:r>
              <w:rPr>
                <w:color w:val="000000"/>
              </w:rPr>
              <w:t>52</w:t>
            </w:r>
          </w:p>
        </w:tc>
        <w:tc>
          <w:tcPr>
            <w:tcW w:w="3402" w:type="dxa"/>
          </w:tcPr>
          <w:p w14:paraId="28FFC84D" w14:textId="77777777" w:rsidR="006C3AAF" w:rsidRDefault="006671B3">
            <w:pPr>
              <w:pStyle w:val="ac"/>
              <w:widowControl w:val="0"/>
              <w:spacing w:beforeAutospacing="0" w:afterAutospacing="0" w:line="15" w:lineRule="atLeast"/>
              <w:jc w:val="both"/>
              <w:rPr>
                <w:color w:val="000000"/>
                <w:sz w:val="20"/>
                <w:szCs w:val="20"/>
              </w:rPr>
            </w:pPr>
            <w:r>
              <w:rPr>
                <w:color w:val="000000"/>
              </w:rPr>
              <w:t>Ты любишь детективы?</w:t>
            </w:r>
          </w:p>
        </w:tc>
        <w:tc>
          <w:tcPr>
            <w:tcW w:w="6237" w:type="dxa"/>
          </w:tcPr>
          <w:p w14:paraId="77B40092"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Прослушивание диалогов, составление диалогов и разыгрывание сценок по теме с опорой на образец.</w:t>
            </w:r>
          </w:p>
        </w:tc>
        <w:tc>
          <w:tcPr>
            <w:tcW w:w="3308" w:type="dxa"/>
          </w:tcPr>
          <w:p w14:paraId="4F86CFA2" w14:textId="77777777" w:rsidR="006C3AAF" w:rsidRDefault="006671B3">
            <w:pPr>
              <w:pStyle w:val="a9"/>
              <w:spacing w:before="1" w:line="237" w:lineRule="auto"/>
              <w:ind w:right="455"/>
              <w:jc w:val="both"/>
              <w:rPr>
                <w:b/>
                <w:bCs/>
              </w:rPr>
            </w:pPr>
            <w:r>
              <w:rPr>
                <w:b/>
                <w:bCs/>
              </w:rPr>
              <w:t>7 марта</w:t>
            </w:r>
          </w:p>
        </w:tc>
      </w:tr>
      <w:tr w:rsidR="006C3AAF" w14:paraId="369BFF70" w14:textId="77777777" w:rsidTr="006671B3">
        <w:tc>
          <w:tcPr>
            <w:tcW w:w="1101" w:type="dxa"/>
          </w:tcPr>
          <w:p w14:paraId="63A4F83F" w14:textId="77777777" w:rsidR="006C3AAF" w:rsidRDefault="006671B3">
            <w:pPr>
              <w:pStyle w:val="ac"/>
              <w:widowControl w:val="0"/>
              <w:spacing w:beforeAutospacing="0" w:afterAutospacing="0" w:line="15" w:lineRule="atLeast"/>
              <w:jc w:val="center"/>
              <w:rPr>
                <w:color w:val="000000"/>
                <w:sz w:val="20"/>
                <w:szCs w:val="20"/>
              </w:rPr>
            </w:pPr>
            <w:r>
              <w:rPr>
                <w:color w:val="000000"/>
              </w:rPr>
              <w:lastRenderedPageBreak/>
              <w:t>53</w:t>
            </w:r>
          </w:p>
        </w:tc>
        <w:tc>
          <w:tcPr>
            <w:tcW w:w="3402" w:type="dxa"/>
          </w:tcPr>
          <w:p w14:paraId="4AD4722A" w14:textId="77777777" w:rsidR="006C3AAF" w:rsidRDefault="006671B3">
            <w:pPr>
              <w:pStyle w:val="ac"/>
              <w:widowControl w:val="0"/>
              <w:spacing w:beforeAutospacing="0" w:afterAutospacing="0" w:line="15" w:lineRule="atLeast"/>
              <w:jc w:val="both"/>
              <w:rPr>
                <w:color w:val="000000"/>
                <w:sz w:val="20"/>
                <w:szCs w:val="20"/>
              </w:rPr>
            </w:pPr>
            <w:r>
              <w:rPr>
                <w:color w:val="000000"/>
              </w:rPr>
              <w:t>Французские и русские журналы.</w:t>
            </w:r>
          </w:p>
        </w:tc>
        <w:tc>
          <w:tcPr>
            <w:tcW w:w="6237" w:type="dxa"/>
          </w:tcPr>
          <w:p w14:paraId="532C879A"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Чтение текстов, составление высказывания о своем любимом журнале.</w:t>
            </w:r>
          </w:p>
        </w:tc>
        <w:tc>
          <w:tcPr>
            <w:tcW w:w="3308" w:type="dxa"/>
          </w:tcPr>
          <w:p w14:paraId="6E5B10AF" w14:textId="77777777" w:rsidR="006C3AAF" w:rsidRDefault="006671B3">
            <w:pPr>
              <w:pStyle w:val="a9"/>
              <w:spacing w:before="1" w:line="237" w:lineRule="auto"/>
              <w:ind w:right="455"/>
              <w:jc w:val="both"/>
              <w:rPr>
                <w:b/>
                <w:bCs/>
              </w:rPr>
            </w:pPr>
            <w:r>
              <w:rPr>
                <w:b/>
                <w:bCs/>
              </w:rPr>
              <w:t>12 марта</w:t>
            </w:r>
          </w:p>
        </w:tc>
      </w:tr>
      <w:tr w:rsidR="006C3AAF" w14:paraId="2EC1EC84" w14:textId="77777777" w:rsidTr="006671B3">
        <w:tc>
          <w:tcPr>
            <w:tcW w:w="1101" w:type="dxa"/>
          </w:tcPr>
          <w:p w14:paraId="19A33AE4" w14:textId="77777777" w:rsidR="006C3AAF" w:rsidRDefault="006671B3">
            <w:pPr>
              <w:pStyle w:val="ac"/>
              <w:widowControl w:val="0"/>
              <w:spacing w:beforeAutospacing="0" w:afterAutospacing="0" w:line="15" w:lineRule="atLeast"/>
              <w:jc w:val="center"/>
              <w:rPr>
                <w:color w:val="000000"/>
                <w:sz w:val="20"/>
                <w:szCs w:val="20"/>
              </w:rPr>
            </w:pPr>
            <w:r>
              <w:rPr>
                <w:color w:val="000000"/>
              </w:rPr>
              <w:t>54</w:t>
            </w:r>
          </w:p>
        </w:tc>
        <w:tc>
          <w:tcPr>
            <w:tcW w:w="3402" w:type="dxa"/>
          </w:tcPr>
          <w:p w14:paraId="2616F015" w14:textId="77777777" w:rsidR="006C3AAF" w:rsidRDefault="006671B3">
            <w:pPr>
              <w:pStyle w:val="ac"/>
              <w:widowControl w:val="0"/>
              <w:spacing w:beforeAutospacing="0" w:afterAutospacing="0" w:line="15" w:lineRule="atLeast"/>
              <w:jc w:val="both"/>
              <w:rPr>
                <w:color w:val="000000"/>
                <w:sz w:val="20"/>
                <w:szCs w:val="20"/>
              </w:rPr>
            </w:pPr>
            <w:r>
              <w:rPr>
                <w:color w:val="000000"/>
              </w:rPr>
              <w:t>Потерянный DVD диск.</w:t>
            </w:r>
          </w:p>
        </w:tc>
        <w:tc>
          <w:tcPr>
            <w:tcW w:w="6237" w:type="dxa"/>
          </w:tcPr>
          <w:p w14:paraId="59051265" w14:textId="77777777" w:rsidR="006C3AAF" w:rsidRDefault="006671B3">
            <w:pPr>
              <w:pStyle w:val="ac"/>
              <w:widowControl w:val="0"/>
              <w:spacing w:beforeAutospacing="0" w:afterAutospacing="0" w:line="15" w:lineRule="atLeast"/>
              <w:jc w:val="both"/>
              <w:rPr>
                <w:color w:val="000000"/>
                <w:sz w:val="20"/>
                <w:szCs w:val="20"/>
              </w:rPr>
            </w:pPr>
            <w:r>
              <w:rPr>
                <w:color w:val="000000"/>
                <w:lang w:val="ru-RU"/>
              </w:rPr>
              <w:t xml:space="preserve">Восприятие на слух диалога. Соотношение реплик с картинками. </w:t>
            </w:r>
            <w:r>
              <w:rPr>
                <w:color w:val="000000"/>
              </w:rPr>
              <w:t>Замена знакомых фраз синонимичными.</w:t>
            </w:r>
          </w:p>
        </w:tc>
        <w:tc>
          <w:tcPr>
            <w:tcW w:w="3308" w:type="dxa"/>
          </w:tcPr>
          <w:p w14:paraId="329F9272" w14:textId="77777777" w:rsidR="006C3AAF" w:rsidRDefault="006671B3">
            <w:pPr>
              <w:pStyle w:val="a9"/>
              <w:spacing w:before="1" w:line="237" w:lineRule="auto"/>
              <w:ind w:right="455"/>
              <w:jc w:val="both"/>
              <w:rPr>
                <w:b/>
                <w:bCs/>
              </w:rPr>
            </w:pPr>
            <w:r>
              <w:rPr>
                <w:b/>
                <w:bCs/>
              </w:rPr>
              <w:t>14 марта</w:t>
            </w:r>
          </w:p>
        </w:tc>
      </w:tr>
      <w:tr w:rsidR="006C3AAF" w14:paraId="71410415" w14:textId="77777777" w:rsidTr="006671B3">
        <w:tc>
          <w:tcPr>
            <w:tcW w:w="1101" w:type="dxa"/>
          </w:tcPr>
          <w:p w14:paraId="609B5A45" w14:textId="77777777" w:rsidR="006C3AAF" w:rsidRDefault="006671B3">
            <w:pPr>
              <w:pStyle w:val="ac"/>
              <w:widowControl w:val="0"/>
              <w:spacing w:beforeAutospacing="0" w:afterAutospacing="0" w:line="15" w:lineRule="atLeast"/>
              <w:jc w:val="center"/>
              <w:rPr>
                <w:color w:val="000000"/>
                <w:sz w:val="20"/>
                <w:szCs w:val="20"/>
              </w:rPr>
            </w:pPr>
            <w:r>
              <w:rPr>
                <w:color w:val="000000"/>
              </w:rPr>
              <w:t>55</w:t>
            </w:r>
          </w:p>
        </w:tc>
        <w:tc>
          <w:tcPr>
            <w:tcW w:w="3402" w:type="dxa"/>
          </w:tcPr>
          <w:p w14:paraId="42E2EC7F" w14:textId="77777777" w:rsidR="006C3AAF" w:rsidRDefault="006671B3">
            <w:pPr>
              <w:pStyle w:val="ac"/>
              <w:widowControl w:val="0"/>
              <w:spacing w:beforeAutospacing="0" w:afterAutospacing="0" w:line="15" w:lineRule="atLeast"/>
              <w:jc w:val="both"/>
              <w:rPr>
                <w:color w:val="000000"/>
                <w:sz w:val="20"/>
                <w:szCs w:val="20"/>
              </w:rPr>
            </w:pPr>
            <w:r>
              <w:rPr>
                <w:color w:val="000000"/>
              </w:rPr>
              <w:t>Вопросительные местоимения.</w:t>
            </w:r>
          </w:p>
        </w:tc>
        <w:tc>
          <w:tcPr>
            <w:tcW w:w="6237" w:type="dxa"/>
          </w:tcPr>
          <w:p w14:paraId="16979F67" w14:textId="77777777" w:rsidR="006C3AAF" w:rsidRDefault="006671B3">
            <w:pPr>
              <w:pStyle w:val="ac"/>
              <w:widowControl w:val="0"/>
              <w:spacing w:beforeAutospacing="0" w:afterAutospacing="0" w:line="15" w:lineRule="atLeast"/>
              <w:jc w:val="both"/>
              <w:rPr>
                <w:color w:val="000000"/>
                <w:sz w:val="20"/>
                <w:szCs w:val="20"/>
              </w:rPr>
            </w:pPr>
            <w:r>
              <w:rPr>
                <w:color w:val="000000"/>
              </w:rPr>
              <w:t>Формирование грамматических навыков.</w:t>
            </w:r>
          </w:p>
        </w:tc>
        <w:tc>
          <w:tcPr>
            <w:tcW w:w="3308" w:type="dxa"/>
          </w:tcPr>
          <w:p w14:paraId="51CAEF09" w14:textId="77777777" w:rsidR="006C3AAF" w:rsidRDefault="006671B3">
            <w:pPr>
              <w:pStyle w:val="a9"/>
              <w:spacing w:before="1" w:line="237" w:lineRule="auto"/>
              <w:ind w:right="455"/>
              <w:jc w:val="both"/>
              <w:rPr>
                <w:b/>
                <w:bCs/>
              </w:rPr>
            </w:pPr>
            <w:r>
              <w:rPr>
                <w:b/>
                <w:bCs/>
              </w:rPr>
              <w:t>19 марта</w:t>
            </w:r>
          </w:p>
        </w:tc>
      </w:tr>
      <w:tr w:rsidR="006C3AAF" w14:paraId="1A966EA8" w14:textId="77777777" w:rsidTr="006671B3">
        <w:tc>
          <w:tcPr>
            <w:tcW w:w="1101" w:type="dxa"/>
          </w:tcPr>
          <w:p w14:paraId="66469555" w14:textId="77777777" w:rsidR="006C3AAF" w:rsidRDefault="006671B3">
            <w:pPr>
              <w:pStyle w:val="ac"/>
              <w:widowControl w:val="0"/>
              <w:spacing w:beforeAutospacing="0" w:afterAutospacing="0" w:line="15" w:lineRule="atLeast"/>
              <w:jc w:val="center"/>
              <w:rPr>
                <w:color w:val="000000"/>
                <w:lang w:val="ru-RU"/>
              </w:rPr>
            </w:pPr>
            <w:r>
              <w:rPr>
                <w:color w:val="000000"/>
                <w:lang w:val="ru-RU"/>
              </w:rPr>
              <w:t>56</w:t>
            </w:r>
          </w:p>
        </w:tc>
        <w:tc>
          <w:tcPr>
            <w:tcW w:w="3402" w:type="dxa"/>
          </w:tcPr>
          <w:p w14:paraId="3CDBD9E3" w14:textId="77777777" w:rsidR="006C3AAF" w:rsidRDefault="006671B3">
            <w:pPr>
              <w:pStyle w:val="ac"/>
              <w:widowControl w:val="0"/>
              <w:spacing w:beforeAutospacing="0" w:afterAutospacing="0" w:line="15" w:lineRule="atLeast"/>
              <w:jc w:val="both"/>
              <w:rPr>
                <w:color w:val="000000"/>
                <w:lang w:val="ru-RU"/>
              </w:rPr>
            </w:pPr>
            <w:r>
              <w:rPr>
                <w:color w:val="000000"/>
                <w:lang w:val="ru-RU"/>
              </w:rPr>
              <w:t>Контрольная работа.</w:t>
            </w:r>
          </w:p>
        </w:tc>
        <w:tc>
          <w:tcPr>
            <w:tcW w:w="6237" w:type="dxa"/>
          </w:tcPr>
          <w:p w14:paraId="5942A48B" w14:textId="77777777" w:rsidR="006C3AAF" w:rsidRDefault="006C3AAF">
            <w:pPr>
              <w:pStyle w:val="ac"/>
              <w:widowControl w:val="0"/>
              <w:spacing w:beforeAutospacing="0" w:afterAutospacing="0" w:line="15" w:lineRule="atLeast"/>
              <w:jc w:val="both"/>
              <w:rPr>
                <w:color w:val="000000"/>
              </w:rPr>
            </w:pPr>
          </w:p>
        </w:tc>
        <w:tc>
          <w:tcPr>
            <w:tcW w:w="3308" w:type="dxa"/>
          </w:tcPr>
          <w:p w14:paraId="6CAF427C" w14:textId="77777777" w:rsidR="006C3AAF" w:rsidRDefault="006671B3">
            <w:pPr>
              <w:pStyle w:val="a9"/>
              <w:spacing w:before="1" w:line="237" w:lineRule="auto"/>
              <w:ind w:right="455"/>
              <w:jc w:val="both"/>
              <w:rPr>
                <w:b/>
                <w:bCs/>
              </w:rPr>
            </w:pPr>
            <w:r>
              <w:rPr>
                <w:b/>
                <w:bCs/>
              </w:rPr>
              <w:t>23 марта</w:t>
            </w:r>
          </w:p>
        </w:tc>
      </w:tr>
      <w:tr w:rsidR="006C3AAF" w14:paraId="23ADE2F4" w14:textId="77777777" w:rsidTr="006671B3">
        <w:tc>
          <w:tcPr>
            <w:tcW w:w="1101" w:type="dxa"/>
          </w:tcPr>
          <w:p w14:paraId="181FF42E" w14:textId="77777777" w:rsidR="006C3AAF" w:rsidRDefault="006671B3">
            <w:pPr>
              <w:pStyle w:val="ac"/>
              <w:widowControl w:val="0"/>
              <w:spacing w:beforeAutospacing="0" w:afterAutospacing="0" w:line="15" w:lineRule="atLeast"/>
              <w:jc w:val="center"/>
              <w:rPr>
                <w:color w:val="000000"/>
                <w:sz w:val="20"/>
                <w:szCs w:val="20"/>
                <w:lang w:val="ru-RU"/>
              </w:rPr>
            </w:pPr>
            <w:r>
              <w:rPr>
                <w:color w:val="000000"/>
              </w:rPr>
              <w:t>5</w:t>
            </w:r>
            <w:r>
              <w:rPr>
                <w:color w:val="000000"/>
                <w:lang w:val="ru-RU"/>
              </w:rPr>
              <w:t>7</w:t>
            </w:r>
          </w:p>
        </w:tc>
        <w:tc>
          <w:tcPr>
            <w:tcW w:w="3402" w:type="dxa"/>
          </w:tcPr>
          <w:p w14:paraId="1CE757B0" w14:textId="77777777" w:rsidR="006C3AAF" w:rsidRDefault="006671B3">
            <w:pPr>
              <w:pStyle w:val="ac"/>
              <w:widowControl w:val="0"/>
              <w:spacing w:beforeAutospacing="0" w:afterAutospacing="0" w:line="15" w:lineRule="atLeast"/>
              <w:jc w:val="both"/>
              <w:rPr>
                <w:color w:val="000000"/>
                <w:sz w:val="20"/>
                <w:szCs w:val="20"/>
              </w:rPr>
            </w:pPr>
            <w:r>
              <w:rPr>
                <w:color w:val="000000"/>
              </w:rPr>
              <w:t>Кто кого разыскивает?</w:t>
            </w:r>
          </w:p>
        </w:tc>
        <w:tc>
          <w:tcPr>
            <w:tcW w:w="6237" w:type="dxa"/>
          </w:tcPr>
          <w:p w14:paraId="721BBFA5"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 xml:space="preserve">Чтение небольших текстов </w:t>
            </w:r>
            <w:r>
              <w:rPr>
                <w:color w:val="000000"/>
              </w:rPr>
              <w:t> </w:t>
            </w:r>
            <w:r>
              <w:rPr>
                <w:color w:val="000000"/>
                <w:lang w:val="ru-RU"/>
              </w:rPr>
              <w:t>с нахождением конкретной информации. Изучение новой лексики по теме..</w:t>
            </w:r>
          </w:p>
        </w:tc>
        <w:tc>
          <w:tcPr>
            <w:tcW w:w="3308" w:type="dxa"/>
          </w:tcPr>
          <w:p w14:paraId="2D940C70" w14:textId="77777777" w:rsidR="006C3AAF" w:rsidRDefault="006671B3">
            <w:pPr>
              <w:pStyle w:val="a9"/>
              <w:spacing w:before="1" w:line="237" w:lineRule="auto"/>
              <w:ind w:right="455"/>
              <w:jc w:val="both"/>
              <w:rPr>
                <w:b/>
                <w:bCs/>
              </w:rPr>
            </w:pPr>
            <w:r>
              <w:rPr>
                <w:b/>
                <w:bCs/>
              </w:rPr>
              <w:t>9 апреля</w:t>
            </w:r>
          </w:p>
        </w:tc>
      </w:tr>
      <w:tr w:rsidR="006C3AAF" w14:paraId="601D8E6A" w14:textId="77777777" w:rsidTr="006671B3">
        <w:tc>
          <w:tcPr>
            <w:tcW w:w="1101" w:type="dxa"/>
          </w:tcPr>
          <w:p w14:paraId="60E8824E" w14:textId="77777777" w:rsidR="006C3AAF" w:rsidRDefault="006671B3">
            <w:pPr>
              <w:pStyle w:val="ac"/>
              <w:widowControl w:val="0"/>
              <w:spacing w:beforeAutospacing="0" w:afterAutospacing="0" w:line="15" w:lineRule="atLeast"/>
              <w:jc w:val="center"/>
              <w:rPr>
                <w:color w:val="000000"/>
                <w:sz w:val="20"/>
                <w:szCs w:val="20"/>
                <w:lang w:val="ru-RU"/>
              </w:rPr>
            </w:pPr>
            <w:r>
              <w:rPr>
                <w:color w:val="000000"/>
              </w:rPr>
              <w:t>5</w:t>
            </w:r>
            <w:r>
              <w:rPr>
                <w:color w:val="000000"/>
                <w:lang w:val="ru-RU"/>
              </w:rPr>
              <w:t>8</w:t>
            </w:r>
          </w:p>
        </w:tc>
        <w:tc>
          <w:tcPr>
            <w:tcW w:w="3402" w:type="dxa"/>
          </w:tcPr>
          <w:p w14:paraId="52DBD81B" w14:textId="77777777" w:rsidR="006C3AAF" w:rsidRDefault="006671B3">
            <w:pPr>
              <w:pStyle w:val="ac"/>
              <w:widowControl w:val="0"/>
              <w:spacing w:beforeAutospacing="0" w:afterAutospacing="0" w:line="15" w:lineRule="atLeast"/>
              <w:jc w:val="both"/>
              <w:rPr>
                <w:color w:val="000000"/>
                <w:sz w:val="20"/>
                <w:szCs w:val="20"/>
              </w:rPr>
            </w:pPr>
            <w:r>
              <w:rPr>
                <w:color w:val="000000"/>
              </w:rPr>
              <w:t>Объявление в газету.</w:t>
            </w:r>
          </w:p>
        </w:tc>
        <w:tc>
          <w:tcPr>
            <w:tcW w:w="6237" w:type="dxa"/>
          </w:tcPr>
          <w:p w14:paraId="56FE619E"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Тренировка лексических единиц. Составление объявления по образцу.</w:t>
            </w:r>
          </w:p>
        </w:tc>
        <w:tc>
          <w:tcPr>
            <w:tcW w:w="3308" w:type="dxa"/>
          </w:tcPr>
          <w:p w14:paraId="77F3D41F" w14:textId="77777777" w:rsidR="006C3AAF" w:rsidRDefault="006671B3">
            <w:pPr>
              <w:pStyle w:val="a9"/>
              <w:spacing w:before="1" w:line="237" w:lineRule="auto"/>
              <w:ind w:right="455"/>
              <w:jc w:val="both"/>
              <w:rPr>
                <w:b/>
                <w:bCs/>
              </w:rPr>
            </w:pPr>
            <w:r>
              <w:rPr>
                <w:b/>
                <w:bCs/>
              </w:rPr>
              <w:t>16 апреля</w:t>
            </w:r>
          </w:p>
        </w:tc>
      </w:tr>
      <w:tr w:rsidR="006C3AAF" w14:paraId="7C37718E" w14:textId="77777777" w:rsidTr="006671B3">
        <w:tc>
          <w:tcPr>
            <w:tcW w:w="1101" w:type="dxa"/>
          </w:tcPr>
          <w:p w14:paraId="68ED5ABD" w14:textId="77777777" w:rsidR="006C3AAF" w:rsidRDefault="006671B3">
            <w:pPr>
              <w:pStyle w:val="ac"/>
              <w:widowControl w:val="0"/>
              <w:spacing w:beforeAutospacing="0" w:afterAutospacing="0" w:line="15" w:lineRule="atLeast"/>
              <w:jc w:val="center"/>
              <w:rPr>
                <w:color w:val="000000"/>
                <w:sz w:val="20"/>
                <w:szCs w:val="20"/>
                <w:lang w:val="ru-RU"/>
              </w:rPr>
            </w:pPr>
            <w:r>
              <w:rPr>
                <w:color w:val="000000"/>
              </w:rPr>
              <w:t>5</w:t>
            </w:r>
            <w:r>
              <w:rPr>
                <w:color w:val="000000"/>
                <w:lang w:val="ru-RU"/>
              </w:rPr>
              <w:t>9</w:t>
            </w:r>
          </w:p>
        </w:tc>
        <w:tc>
          <w:tcPr>
            <w:tcW w:w="3402" w:type="dxa"/>
          </w:tcPr>
          <w:p w14:paraId="74BEE384" w14:textId="77777777" w:rsidR="006C3AAF" w:rsidRDefault="006671B3">
            <w:pPr>
              <w:pStyle w:val="ac"/>
              <w:widowControl w:val="0"/>
              <w:spacing w:beforeAutospacing="0" w:afterAutospacing="0" w:line="15" w:lineRule="atLeast"/>
              <w:jc w:val="both"/>
              <w:rPr>
                <w:color w:val="000000"/>
                <w:sz w:val="20"/>
                <w:szCs w:val="20"/>
              </w:rPr>
            </w:pPr>
            <w:r>
              <w:rPr>
                <w:color w:val="000000"/>
              </w:rPr>
              <w:t>Модели зарубежных автомобилей.</w:t>
            </w:r>
          </w:p>
        </w:tc>
        <w:tc>
          <w:tcPr>
            <w:tcW w:w="6237" w:type="dxa"/>
          </w:tcPr>
          <w:p w14:paraId="5A2B3D81"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Рассмотрение марок машин и соотнесение их со страной-производителем. Чтение отзывов людей о различных моделях. Формирование своего мнения и его озвучивание.</w:t>
            </w:r>
          </w:p>
        </w:tc>
        <w:tc>
          <w:tcPr>
            <w:tcW w:w="3308" w:type="dxa"/>
          </w:tcPr>
          <w:p w14:paraId="47E3761F" w14:textId="77777777" w:rsidR="006C3AAF" w:rsidRDefault="006671B3">
            <w:pPr>
              <w:pStyle w:val="a9"/>
              <w:spacing w:before="1" w:line="237" w:lineRule="auto"/>
              <w:ind w:right="455"/>
              <w:jc w:val="both"/>
              <w:rPr>
                <w:b/>
                <w:bCs/>
              </w:rPr>
            </w:pPr>
            <w:r>
              <w:rPr>
                <w:b/>
                <w:bCs/>
              </w:rPr>
              <w:t>18  апреля</w:t>
            </w:r>
          </w:p>
        </w:tc>
      </w:tr>
      <w:tr w:rsidR="006C3AAF" w14:paraId="0D4851C8" w14:textId="77777777" w:rsidTr="006671B3">
        <w:tc>
          <w:tcPr>
            <w:tcW w:w="1101" w:type="dxa"/>
          </w:tcPr>
          <w:p w14:paraId="760C3CCF" w14:textId="77777777" w:rsidR="006C3AAF" w:rsidRDefault="006671B3">
            <w:pPr>
              <w:pStyle w:val="ac"/>
              <w:widowControl w:val="0"/>
              <w:spacing w:beforeAutospacing="0" w:afterAutospacing="0" w:line="15" w:lineRule="atLeast"/>
              <w:jc w:val="center"/>
              <w:rPr>
                <w:color w:val="000000"/>
                <w:sz w:val="20"/>
                <w:szCs w:val="20"/>
                <w:lang w:val="ru-RU"/>
              </w:rPr>
            </w:pPr>
            <w:r>
              <w:rPr>
                <w:color w:val="000000"/>
                <w:lang w:val="ru-RU"/>
              </w:rPr>
              <w:t>60</w:t>
            </w:r>
          </w:p>
        </w:tc>
        <w:tc>
          <w:tcPr>
            <w:tcW w:w="3402" w:type="dxa"/>
          </w:tcPr>
          <w:p w14:paraId="4E85C483" w14:textId="77777777" w:rsidR="006C3AAF" w:rsidRDefault="006671B3">
            <w:pPr>
              <w:pStyle w:val="ac"/>
              <w:widowControl w:val="0"/>
              <w:spacing w:beforeAutospacing="0" w:afterAutospacing="0" w:line="15" w:lineRule="atLeast"/>
              <w:jc w:val="both"/>
              <w:rPr>
                <w:color w:val="000000"/>
                <w:sz w:val="20"/>
                <w:szCs w:val="20"/>
              </w:rPr>
            </w:pPr>
            <w:r>
              <w:rPr>
                <w:color w:val="000000"/>
              </w:rPr>
              <w:t>Итоговая проверочная работа.</w:t>
            </w:r>
          </w:p>
        </w:tc>
        <w:tc>
          <w:tcPr>
            <w:tcW w:w="6237" w:type="dxa"/>
          </w:tcPr>
          <w:p w14:paraId="7CD0C468" w14:textId="77777777" w:rsidR="006C3AAF" w:rsidRDefault="006671B3">
            <w:pPr>
              <w:pStyle w:val="ac"/>
              <w:widowControl w:val="0"/>
              <w:spacing w:beforeAutospacing="0" w:afterAutospacing="0" w:line="15" w:lineRule="atLeast"/>
              <w:jc w:val="both"/>
              <w:rPr>
                <w:color w:val="000000"/>
                <w:sz w:val="20"/>
                <w:szCs w:val="20"/>
              </w:rPr>
            </w:pPr>
            <w:r>
              <w:rPr>
                <w:color w:val="000000"/>
              </w:rPr>
              <w:t>Осуществление контроля собственной деятельности.</w:t>
            </w:r>
          </w:p>
        </w:tc>
        <w:tc>
          <w:tcPr>
            <w:tcW w:w="3308" w:type="dxa"/>
          </w:tcPr>
          <w:p w14:paraId="700BBC6B" w14:textId="77777777" w:rsidR="006C3AAF" w:rsidRDefault="006671B3">
            <w:pPr>
              <w:pStyle w:val="a9"/>
              <w:spacing w:before="1" w:line="237" w:lineRule="auto"/>
              <w:ind w:right="455"/>
              <w:jc w:val="both"/>
              <w:rPr>
                <w:b/>
                <w:bCs/>
              </w:rPr>
            </w:pPr>
            <w:r>
              <w:rPr>
                <w:b/>
                <w:bCs/>
              </w:rPr>
              <w:t>23 апреля</w:t>
            </w:r>
          </w:p>
        </w:tc>
      </w:tr>
      <w:tr w:rsidR="006C3AAF" w14:paraId="02C40316" w14:textId="77777777" w:rsidTr="006671B3">
        <w:tc>
          <w:tcPr>
            <w:tcW w:w="1101" w:type="dxa"/>
          </w:tcPr>
          <w:p w14:paraId="2A761157" w14:textId="77777777" w:rsidR="006C3AAF" w:rsidRDefault="006671B3">
            <w:pPr>
              <w:pStyle w:val="ac"/>
              <w:widowControl w:val="0"/>
              <w:spacing w:beforeAutospacing="0" w:afterAutospacing="0" w:line="15" w:lineRule="atLeast"/>
              <w:jc w:val="center"/>
              <w:rPr>
                <w:color w:val="000000"/>
                <w:sz w:val="20"/>
                <w:szCs w:val="20"/>
                <w:lang w:val="ru-RU"/>
              </w:rPr>
            </w:pPr>
            <w:r>
              <w:rPr>
                <w:color w:val="000000"/>
              </w:rPr>
              <w:t>6</w:t>
            </w:r>
            <w:r>
              <w:rPr>
                <w:color w:val="000000"/>
                <w:lang w:val="ru-RU"/>
              </w:rPr>
              <w:t>1</w:t>
            </w:r>
          </w:p>
        </w:tc>
        <w:tc>
          <w:tcPr>
            <w:tcW w:w="3402" w:type="dxa"/>
          </w:tcPr>
          <w:p w14:paraId="0E840C7A" w14:textId="77777777" w:rsidR="006C3AAF" w:rsidRDefault="006671B3">
            <w:pPr>
              <w:pStyle w:val="ac"/>
              <w:widowControl w:val="0"/>
              <w:spacing w:beforeAutospacing="0" w:afterAutospacing="0" w:line="15" w:lineRule="atLeast"/>
              <w:jc w:val="both"/>
              <w:rPr>
                <w:color w:val="000000"/>
                <w:sz w:val="20"/>
                <w:szCs w:val="20"/>
              </w:rPr>
            </w:pPr>
            <w:r>
              <w:rPr>
                <w:color w:val="000000"/>
              </w:rPr>
              <w:t>Поездка в Париж</w:t>
            </w:r>
          </w:p>
        </w:tc>
        <w:tc>
          <w:tcPr>
            <w:tcW w:w="6237" w:type="dxa"/>
          </w:tcPr>
          <w:p w14:paraId="7ADF5DF0"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Прослушивание диалога, ответы на вопросы. Изучение высказываний для выражения восхищения и употребление их в рече при описании фотографий.</w:t>
            </w:r>
          </w:p>
        </w:tc>
        <w:tc>
          <w:tcPr>
            <w:tcW w:w="3308" w:type="dxa"/>
          </w:tcPr>
          <w:p w14:paraId="6623B42D" w14:textId="77777777" w:rsidR="006C3AAF" w:rsidRDefault="006671B3">
            <w:pPr>
              <w:pStyle w:val="a9"/>
              <w:spacing w:before="1" w:line="237" w:lineRule="auto"/>
              <w:ind w:right="455"/>
              <w:jc w:val="both"/>
              <w:rPr>
                <w:b/>
                <w:bCs/>
              </w:rPr>
            </w:pPr>
            <w:r>
              <w:rPr>
                <w:b/>
                <w:bCs/>
              </w:rPr>
              <w:t>25 апреля</w:t>
            </w:r>
          </w:p>
        </w:tc>
      </w:tr>
      <w:tr w:rsidR="006C3AAF" w14:paraId="35D39524" w14:textId="77777777" w:rsidTr="006671B3">
        <w:tc>
          <w:tcPr>
            <w:tcW w:w="1101" w:type="dxa"/>
          </w:tcPr>
          <w:p w14:paraId="34B70336" w14:textId="77777777" w:rsidR="006C3AAF" w:rsidRDefault="006671B3">
            <w:pPr>
              <w:pStyle w:val="ac"/>
              <w:widowControl w:val="0"/>
              <w:spacing w:beforeAutospacing="0" w:afterAutospacing="0" w:line="15" w:lineRule="atLeast"/>
              <w:jc w:val="center"/>
              <w:rPr>
                <w:color w:val="000000"/>
                <w:sz w:val="20"/>
                <w:szCs w:val="20"/>
                <w:lang w:val="ru-RU"/>
              </w:rPr>
            </w:pPr>
            <w:r>
              <w:rPr>
                <w:color w:val="000000"/>
              </w:rPr>
              <w:t>6</w:t>
            </w:r>
            <w:r>
              <w:rPr>
                <w:color w:val="000000"/>
                <w:lang w:val="ru-RU"/>
              </w:rPr>
              <w:t>2</w:t>
            </w:r>
          </w:p>
        </w:tc>
        <w:tc>
          <w:tcPr>
            <w:tcW w:w="3402" w:type="dxa"/>
          </w:tcPr>
          <w:p w14:paraId="6C030C81" w14:textId="77777777" w:rsidR="006C3AAF" w:rsidRDefault="006671B3">
            <w:pPr>
              <w:pStyle w:val="ac"/>
              <w:widowControl w:val="0"/>
              <w:spacing w:beforeAutospacing="0" w:afterAutospacing="0" w:line="15" w:lineRule="atLeast"/>
              <w:jc w:val="both"/>
              <w:rPr>
                <w:color w:val="000000"/>
                <w:sz w:val="20"/>
                <w:szCs w:val="20"/>
              </w:rPr>
            </w:pPr>
            <w:r>
              <w:rPr>
                <w:color w:val="000000"/>
              </w:rPr>
              <w:t>Пассивный залог</w:t>
            </w:r>
          </w:p>
        </w:tc>
        <w:tc>
          <w:tcPr>
            <w:tcW w:w="6237" w:type="dxa"/>
          </w:tcPr>
          <w:p w14:paraId="4C039232" w14:textId="77777777" w:rsidR="006C3AAF" w:rsidRDefault="006671B3">
            <w:pPr>
              <w:pStyle w:val="ac"/>
              <w:widowControl w:val="0"/>
              <w:spacing w:beforeAutospacing="0" w:afterAutospacing="0" w:line="15" w:lineRule="atLeast"/>
              <w:jc w:val="both"/>
              <w:rPr>
                <w:color w:val="000000"/>
                <w:sz w:val="20"/>
                <w:szCs w:val="20"/>
              </w:rPr>
            </w:pPr>
            <w:r>
              <w:rPr>
                <w:color w:val="000000"/>
                <w:lang w:val="ru-RU"/>
              </w:rPr>
              <w:t xml:space="preserve">Сравнение текстов написанных в активном и пассивном залоге, выявление различи. </w:t>
            </w:r>
            <w:r>
              <w:rPr>
                <w:color w:val="000000"/>
              </w:rPr>
              <w:t>Отработкка грамматического материала.</w:t>
            </w:r>
          </w:p>
        </w:tc>
        <w:tc>
          <w:tcPr>
            <w:tcW w:w="3308" w:type="dxa"/>
          </w:tcPr>
          <w:p w14:paraId="400C6035" w14:textId="77777777" w:rsidR="006C3AAF" w:rsidRDefault="006671B3">
            <w:pPr>
              <w:pStyle w:val="a9"/>
              <w:spacing w:before="1" w:line="237" w:lineRule="auto"/>
              <w:ind w:right="455"/>
              <w:jc w:val="both"/>
              <w:rPr>
                <w:b/>
                <w:bCs/>
              </w:rPr>
            </w:pPr>
            <w:r>
              <w:rPr>
                <w:b/>
                <w:bCs/>
              </w:rPr>
              <w:t>11 апеля</w:t>
            </w:r>
          </w:p>
        </w:tc>
      </w:tr>
      <w:tr w:rsidR="006C3AAF" w14:paraId="293C66A3" w14:textId="77777777" w:rsidTr="006671B3">
        <w:tc>
          <w:tcPr>
            <w:tcW w:w="1101" w:type="dxa"/>
          </w:tcPr>
          <w:p w14:paraId="110D4F49" w14:textId="77777777" w:rsidR="006C3AAF" w:rsidRDefault="006671B3">
            <w:pPr>
              <w:pStyle w:val="ac"/>
              <w:widowControl w:val="0"/>
              <w:spacing w:beforeAutospacing="0" w:afterAutospacing="0" w:line="15" w:lineRule="atLeast"/>
              <w:jc w:val="center"/>
              <w:rPr>
                <w:color w:val="000000"/>
                <w:sz w:val="20"/>
                <w:szCs w:val="20"/>
                <w:lang w:val="ru-RU"/>
              </w:rPr>
            </w:pPr>
            <w:r>
              <w:rPr>
                <w:color w:val="000000"/>
              </w:rPr>
              <w:t>6</w:t>
            </w:r>
            <w:r>
              <w:rPr>
                <w:color w:val="000000"/>
                <w:lang w:val="ru-RU"/>
              </w:rPr>
              <w:t>3</w:t>
            </w:r>
          </w:p>
        </w:tc>
        <w:tc>
          <w:tcPr>
            <w:tcW w:w="3402" w:type="dxa"/>
          </w:tcPr>
          <w:p w14:paraId="46A768C1" w14:textId="77777777" w:rsidR="006C3AAF" w:rsidRDefault="006671B3">
            <w:pPr>
              <w:pStyle w:val="ac"/>
              <w:widowControl w:val="0"/>
              <w:spacing w:beforeAutospacing="0" w:afterAutospacing="0" w:line="15" w:lineRule="atLeast"/>
              <w:jc w:val="both"/>
              <w:rPr>
                <w:color w:val="000000"/>
                <w:sz w:val="20"/>
                <w:szCs w:val="20"/>
              </w:rPr>
            </w:pPr>
            <w:r>
              <w:rPr>
                <w:color w:val="000000"/>
              </w:rPr>
              <w:t>Туристическая программа.</w:t>
            </w:r>
          </w:p>
        </w:tc>
        <w:tc>
          <w:tcPr>
            <w:tcW w:w="6237" w:type="dxa"/>
          </w:tcPr>
          <w:p w14:paraId="1F6A87A9"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Изучение новой лексики. Чтение туристической программы, работа по содержанию.</w:t>
            </w:r>
          </w:p>
        </w:tc>
        <w:tc>
          <w:tcPr>
            <w:tcW w:w="3308" w:type="dxa"/>
          </w:tcPr>
          <w:p w14:paraId="54E3262D" w14:textId="77777777" w:rsidR="006C3AAF" w:rsidRDefault="006671B3">
            <w:pPr>
              <w:pStyle w:val="a9"/>
              <w:spacing w:before="1" w:line="237" w:lineRule="auto"/>
              <w:ind w:right="455"/>
              <w:jc w:val="both"/>
              <w:rPr>
                <w:b/>
                <w:bCs/>
              </w:rPr>
            </w:pPr>
            <w:r>
              <w:rPr>
                <w:b/>
                <w:bCs/>
              </w:rPr>
              <w:t>30 апреля</w:t>
            </w:r>
          </w:p>
        </w:tc>
      </w:tr>
      <w:tr w:rsidR="006C3AAF" w14:paraId="3C5760E2" w14:textId="77777777" w:rsidTr="006671B3">
        <w:tc>
          <w:tcPr>
            <w:tcW w:w="1101" w:type="dxa"/>
          </w:tcPr>
          <w:p w14:paraId="0D3A5056" w14:textId="77777777" w:rsidR="006C3AAF" w:rsidRDefault="006671B3">
            <w:pPr>
              <w:pStyle w:val="ac"/>
              <w:widowControl w:val="0"/>
              <w:spacing w:beforeAutospacing="0" w:afterAutospacing="0" w:line="15" w:lineRule="atLeast"/>
              <w:jc w:val="center"/>
              <w:rPr>
                <w:color w:val="000000"/>
                <w:sz w:val="20"/>
                <w:szCs w:val="20"/>
                <w:lang w:val="ru-RU"/>
              </w:rPr>
            </w:pPr>
            <w:r>
              <w:rPr>
                <w:color w:val="000000"/>
              </w:rPr>
              <w:t>6</w:t>
            </w:r>
            <w:r>
              <w:rPr>
                <w:color w:val="000000"/>
                <w:lang w:val="ru-RU"/>
              </w:rPr>
              <w:t>4</w:t>
            </w:r>
          </w:p>
        </w:tc>
        <w:tc>
          <w:tcPr>
            <w:tcW w:w="3402" w:type="dxa"/>
          </w:tcPr>
          <w:p w14:paraId="1128B3E9" w14:textId="77777777" w:rsidR="006C3AAF" w:rsidRDefault="006671B3">
            <w:pPr>
              <w:pStyle w:val="ac"/>
              <w:widowControl w:val="0"/>
              <w:spacing w:beforeAutospacing="0" w:afterAutospacing="0" w:line="15" w:lineRule="atLeast"/>
              <w:jc w:val="both"/>
              <w:rPr>
                <w:color w:val="000000"/>
                <w:sz w:val="20"/>
                <w:szCs w:val="20"/>
              </w:rPr>
            </w:pPr>
            <w:r>
              <w:rPr>
                <w:color w:val="000000"/>
              </w:rPr>
              <w:t>Экскурсия.</w:t>
            </w:r>
            <w:r>
              <w:rPr>
                <w:color w:val="000000"/>
                <w:lang w:val="ru-RU"/>
              </w:rPr>
              <w:t xml:space="preserve"> Комплексное повторение.</w:t>
            </w:r>
          </w:p>
        </w:tc>
        <w:tc>
          <w:tcPr>
            <w:tcW w:w="6237" w:type="dxa"/>
          </w:tcPr>
          <w:p w14:paraId="618A9BC1"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Прослушивание экскурсии, чтение текста и ответы на вопросы по содержанию. рассмотрение маршрута на плане Парижа. Повторение и закрепление лексико-грамматического материала.</w:t>
            </w:r>
          </w:p>
        </w:tc>
        <w:tc>
          <w:tcPr>
            <w:tcW w:w="3308" w:type="dxa"/>
          </w:tcPr>
          <w:p w14:paraId="1D86181A" w14:textId="77777777" w:rsidR="006C3AAF" w:rsidRDefault="006671B3">
            <w:pPr>
              <w:pStyle w:val="a9"/>
              <w:spacing w:before="1" w:line="237" w:lineRule="auto"/>
              <w:ind w:right="455"/>
              <w:jc w:val="both"/>
              <w:rPr>
                <w:b/>
                <w:bCs/>
              </w:rPr>
            </w:pPr>
            <w:r>
              <w:rPr>
                <w:b/>
                <w:bCs/>
              </w:rPr>
              <w:t>7 мая</w:t>
            </w:r>
          </w:p>
        </w:tc>
      </w:tr>
      <w:tr w:rsidR="006C3AAF" w14:paraId="5FA9AE57" w14:textId="77777777" w:rsidTr="006671B3">
        <w:tc>
          <w:tcPr>
            <w:tcW w:w="1101" w:type="dxa"/>
          </w:tcPr>
          <w:p w14:paraId="7F2C83DB" w14:textId="77777777" w:rsidR="006C3AAF" w:rsidRDefault="006671B3">
            <w:pPr>
              <w:pStyle w:val="ac"/>
              <w:widowControl w:val="0"/>
              <w:spacing w:beforeAutospacing="0" w:afterAutospacing="0" w:line="15" w:lineRule="atLeast"/>
              <w:jc w:val="center"/>
              <w:rPr>
                <w:color w:val="000000"/>
                <w:sz w:val="20"/>
                <w:szCs w:val="20"/>
                <w:lang w:val="ru-RU"/>
              </w:rPr>
            </w:pPr>
            <w:r>
              <w:rPr>
                <w:color w:val="000000"/>
              </w:rPr>
              <w:t>6</w:t>
            </w:r>
            <w:r>
              <w:rPr>
                <w:color w:val="000000"/>
                <w:lang w:val="ru-RU"/>
              </w:rPr>
              <w:t>5</w:t>
            </w:r>
          </w:p>
        </w:tc>
        <w:tc>
          <w:tcPr>
            <w:tcW w:w="3402" w:type="dxa"/>
          </w:tcPr>
          <w:p w14:paraId="69CB6CE1"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sz w:val="20"/>
                <w:szCs w:val="20"/>
                <w:lang w:val="ru-RU"/>
              </w:rPr>
              <w:t>Контроль лексико- грамматических навыков за курс 9 класса</w:t>
            </w:r>
          </w:p>
        </w:tc>
        <w:tc>
          <w:tcPr>
            <w:tcW w:w="6237" w:type="dxa"/>
          </w:tcPr>
          <w:p w14:paraId="3C1CEB8D"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Проектная деятельность. Составление программы экскурсий с рисунками, фото Составление рассказа о тех местах, которые хотелось бы посетить с объяснением причины.</w:t>
            </w:r>
            <w:r>
              <w:rPr>
                <w:color w:val="000000"/>
                <w:sz w:val="28"/>
                <w:szCs w:val="28"/>
              </w:rPr>
              <w:t> </w:t>
            </w:r>
          </w:p>
        </w:tc>
        <w:tc>
          <w:tcPr>
            <w:tcW w:w="3308" w:type="dxa"/>
          </w:tcPr>
          <w:p w14:paraId="3C8544B5" w14:textId="77777777" w:rsidR="006C3AAF" w:rsidRDefault="006671B3">
            <w:pPr>
              <w:pStyle w:val="a9"/>
              <w:spacing w:before="1" w:line="237" w:lineRule="auto"/>
              <w:ind w:right="455"/>
              <w:jc w:val="both"/>
              <w:rPr>
                <w:b/>
                <w:bCs/>
              </w:rPr>
            </w:pPr>
            <w:r>
              <w:rPr>
                <w:b/>
                <w:bCs/>
              </w:rPr>
              <w:t>14 мая</w:t>
            </w:r>
          </w:p>
        </w:tc>
      </w:tr>
      <w:tr w:rsidR="006C3AAF" w14:paraId="723BFECA" w14:textId="77777777" w:rsidTr="006671B3">
        <w:tc>
          <w:tcPr>
            <w:tcW w:w="1101" w:type="dxa"/>
          </w:tcPr>
          <w:p w14:paraId="0B92309A" w14:textId="77777777" w:rsidR="006C3AAF" w:rsidRDefault="006671B3">
            <w:pPr>
              <w:pStyle w:val="ac"/>
              <w:widowControl w:val="0"/>
              <w:spacing w:beforeAutospacing="0" w:afterAutospacing="0" w:line="15" w:lineRule="atLeast"/>
              <w:jc w:val="center"/>
              <w:rPr>
                <w:color w:val="000000"/>
                <w:sz w:val="20"/>
                <w:szCs w:val="20"/>
                <w:lang w:val="ru-RU"/>
              </w:rPr>
            </w:pPr>
            <w:r>
              <w:rPr>
                <w:color w:val="000000"/>
              </w:rPr>
              <w:t>6</w:t>
            </w:r>
            <w:r>
              <w:rPr>
                <w:color w:val="000000"/>
                <w:lang w:val="ru-RU"/>
              </w:rPr>
              <w:t>6</w:t>
            </w:r>
          </w:p>
        </w:tc>
        <w:tc>
          <w:tcPr>
            <w:tcW w:w="3402" w:type="dxa"/>
          </w:tcPr>
          <w:p w14:paraId="025F3421"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 xml:space="preserve">Проект: лучшая </w:t>
            </w:r>
            <w:r>
              <w:rPr>
                <w:color w:val="000000"/>
                <w:lang w:val="ru-RU"/>
              </w:rPr>
              <w:lastRenderedPageBreak/>
              <w:t>экскурсионная программа посещения Парижа.</w:t>
            </w:r>
          </w:p>
        </w:tc>
        <w:tc>
          <w:tcPr>
            <w:tcW w:w="6237" w:type="dxa"/>
          </w:tcPr>
          <w:p w14:paraId="195F8199"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sz w:val="20"/>
                <w:szCs w:val="20"/>
                <w:lang w:val="ru-RU"/>
              </w:rPr>
              <w:lastRenderedPageBreak/>
              <w:t>Устная речь.</w:t>
            </w:r>
          </w:p>
        </w:tc>
        <w:tc>
          <w:tcPr>
            <w:tcW w:w="3308" w:type="dxa"/>
          </w:tcPr>
          <w:p w14:paraId="7FFB997B" w14:textId="77777777" w:rsidR="006C3AAF" w:rsidRDefault="006671B3">
            <w:pPr>
              <w:pStyle w:val="a9"/>
              <w:spacing w:before="1" w:line="237" w:lineRule="auto"/>
              <w:ind w:right="455"/>
              <w:jc w:val="both"/>
              <w:rPr>
                <w:b/>
                <w:bCs/>
              </w:rPr>
            </w:pPr>
            <w:r>
              <w:rPr>
                <w:b/>
                <w:bCs/>
              </w:rPr>
              <w:t>21 мая</w:t>
            </w:r>
          </w:p>
        </w:tc>
      </w:tr>
      <w:tr w:rsidR="006C3AAF" w14:paraId="4B461C63" w14:textId="77777777" w:rsidTr="006671B3">
        <w:tc>
          <w:tcPr>
            <w:tcW w:w="1101" w:type="dxa"/>
          </w:tcPr>
          <w:p w14:paraId="02AA7603" w14:textId="77777777" w:rsidR="006C3AAF" w:rsidRDefault="006671B3">
            <w:pPr>
              <w:pStyle w:val="ac"/>
              <w:widowControl w:val="0"/>
              <w:spacing w:beforeAutospacing="0" w:afterAutospacing="0" w:line="15" w:lineRule="atLeast"/>
              <w:jc w:val="center"/>
              <w:rPr>
                <w:color w:val="000000"/>
                <w:sz w:val="20"/>
                <w:szCs w:val="20"/>
                <w:lang w:val="ru-RU"/>
              </w:rPr>
            </w:pPr>
            <w:r>
              <w:rPr>
                <w:color w:val="000000"/>
              </w:rPr>
              <w:t>6</w:t>
            </w:r>
            <w:r>
              <w:rPr>
                <w:color w:val="000000"/>
                <w:lang w:val="ru-RU"/>
              </w:rPr>
              <w:t>7</w:t>
            </w:r>
          </w:p>
        </w:tc>
        <w:tc>
          <w:tcPr>
            <w:tcW w:w="3402" w:type="dxa"/>
          </w:tcPr>
          <w:p w14:paraId="607DF07C"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Игра: «Знаешь ли ты Париж?»</w:t>
            </w:r>
          </w:p>
        </w:tc>
        <w:tc>
          <w:tcPr>
            <w:tcW w:w="6237" w:type="dxa"/>
          </w:tcPr>
          <w:p w14:paraId="5A7FA302" w14:textId="77777777" w:rsidR="006C3AAF" w:rsidRDefault="006671B3">
            <w:pPr>
              <w:pStyle w:val="ac"/>
              <w:widowControl w:val="0"/>
              <w:spacing w:beforeAutospacing="0" w:afterAutospacing="0" w:line="15" w:lineRule="atLeast"/>
              <w:jc w:val="both"/>
              <w:rPr>
                <w:color w:val="000000"/>
                <w:sz w:val="20"/>
                <w:szCs w:val="20"/>
              </w:rPr>
            </w:pPr>
            <w:r>
              <w:rPr>
                <w:color w:val="000000"/>
              </w:rPr>
              <w:t>Работа в группах.</w:t>
            </w:r>
          </w:p>
        </w:tc>
        <w:tc>
          <w:tcPr>
            <w:tcW w:w="3308" w:type="dxa"/>
          </w:tcPr>
          <w:p w14:paraId="6D9D6C06" w14:textId="77777777" w:rsidR="006C3AAF" w:rsidRDefault="006C3AAF">
            <w:pPr>
              <w:pStyle w:val="a9"/>
              <w:spacing w:before="1" w:line="237" w:lineRule="auto"/>
              <w:ind w:right="455"/>
              <w:jc w:val="both"/>
              <w:rPr>
                <w:b/>
                <w:bCs/>
              </w:rPr>
            </w:pPr>
          </w:p>
        </w:tc>
      </w:tr>
      <w:tr w:rsidR="006C3AAF" w14:paraId="35D1B096" w14:textId="77777777" w:rsidTr="006671B3">
        <w:tc>
          <w:tcPr>
            <w:tcW w:w="1101" w:type="dxa"/>
          </w:tcPr>
          <w:p w14:paraId="5BBBE5B1" w14:textId="77777777" w:rsidR="006C3AAF" w:rsidRDefault="006671B3">
            <w:pPr>
              <w:pStyle w:val="ac"/>
              <w:widowControl w:val="0"/>
              <w:spacing w:beforeAutospacing="0" w:afterAutospacing="0" w:line="15" w:lineRule="atLeast"/>
              <w:jc w:val="center"/>
              <w:rPr>
                <w:color w:val="000000"/>
                <w:sz w:val="20"/>
                <w:szCs w:val="20"/>
                <w:lang w:val="ru-RU"/>
              </w:rPr>
            </w:pPr>
            <w:r>
              <w:rPr>
                <w:color w:val="000000"/>
              </w:rPr>
              <w:t>6</w:t>
            </w:r>
            <w:r>
              <w:rPr>
                <w:color w:val="000000"/>
                <w:lang w:val="ru-RU"/>
              </w:rPr>
              <w:t>8</w:t>
            </w:r>
          </w:p>
        </w:tc>
        <w:tc>
          <w:tcPr>
            <w:tcW w:w="3402" w:type="dxa"/>
          </w:tcPr>
          <w:p w14:paraId="5267AE70" w14:textId="77777777" w:rsidR="006C3AAF" w:rsidRDefault="006671B3">
            <w:pPr>
              <w:pStyle w:val="ac"/>
              <w:widowControl w:val="0"/>
              <w:spacing w:beforeAutospacing="0" w:afterAutospacing="0" w:line="15" w:lineRule="atLeast"/>
              <w:jc w:val="both"/>
              <w:rPr>
                <w:color w:val="000000"/>
                <w:sz w:val="20"/>
                <w:szCs w:val="20"/>
              </w:rPr>
            </w:pPr>
            <w:r>
              <w:rPr>
                <w:color w:val="000000"/>
              </w:rPr>
              <w:t>Москва.</w:t>
            </w:r>
          </w:p>
        </w:tc>
        <w:tc>
          <w:tcPr>
            <w:tcW w:w="6237" w:type="dxa"/>
          </w:tcPr>
          <w:p w14:paraId="6E9BD12E" w14:textId="77777777" w:rsidR="006C3AAF" w:rsidRDefault="006671B3">
            <w:pPr>
              <w:pStyle w:val="ac"/>
              <w:widowControl w:val="0"/>
              <w:spacing w:beforeAutospacing="0" w:afterAutospacing="0" w:line="15" w:lineRule="atLeast"/>
              <w:jc w:val="both"/>
              <w:rPr>
                <w:color w:val="000000"/>
                <w:sz w:val="20"/>
                <w:szCs w:val="20"/>
                <w:lang w:val="ru-RU"/>
              </w:rPr>
            </w:pPr>
            <w:r>
              <w:rPr>
                <w:color w:val="000000"/>
                <w:lang w:val="ru-RU"/>
              </w:rPr>
              <w:t>Обзор достопримечательностей столицы. Советы французским школьникам по составлению маршрута экскурсий.</w:t>
            </w:r>
          </w:p>
        </w:tc>
        <w:tc>
          <w:tcPr>
            <w:tcW w:w="3308" w:type="dxa"/>
          </w:tcPr>
          <w:p w14:paraId="6AB4D163" w14:textId="77777777" w:rsidR="006C3AAF" w:rsidRDefault="006671B3">
            <w:pPr>
              <w:pStyle w:val="a9"/>
              <w:spacing w:before="1" w:line="237" w:lineRule="auto"/>
              <w:ind w:right="455"/>
              <w:jc w:val="both"/>
              <w:rPr>
                <w:b/>
                <w:bCs/>
              </w:rPr>
            </w:pPr>
            <w:r>
              <w:rPr>
                <w:b/>
                <w:bCs/>
              </w:rPr>
              <w:t>23 мая</w:t>
            </w:r>
          </w:p>
        </w:tc>
      </w:tr>
    </w:tbl>
    <w:p w14:paraId="48703A5E" w14:textId="77777777" w:rsidR="006C3AAF" w:rsidRDefault="006C3AAF">
      <w:pPr>
        <w:pStyle w:val="a9"/>
        <w:spacing w:before="1" w:line="237" w:lineRule="auto"/>
        <w:ind w:left="100" w:right="455" w:firstLine="0"/>
        <w:jc w:val="both"/>
        <w:rPr>
          <w:b/>
          <w:bCs/>
        </w:rPr>
      </w:pPr>
    </w:p>
    <w:p w14:paraId="147BF3C1" w14:textId="77777777" w:rsidR="006C3AAF" w:rsidRDefault="006671B3">
      <w:pPr>
        <w:pStyle w:val="a9"/>
        <w:spacing w:before="1" w:line="237" w:lineRule="auto"/>
        <w:ind w:left="100" w:right="455" w:firstLine="0"/>
        <w:jc w:val="both"/>
        <w:rPr>
          <w:b/>
          <w:bCs/>
          <w:lang w:val="ru-RU"/>
        </w:rPr>
      </w:pPr>
      <w:r>
        <w:rPr>
          <w:b/>
          <w:bCs/>
          <w:lang w:val="ru-RU"/>
        </w:rPr>
        <w:t>9 Г, Л, М, У</w:t>
      </w:r>
    </w:p>
    <w:tbl>
      <w:tblPr>
        <w:tblStyle w:val="af"/>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1011"/>
        <w:gridCol w:w="2406"/>
        <w:gridCol w:w="4835"/>
        <w:gridCol w:w="1701"/>
        <w:gridCol w:w="3450"/>
      </w:tblGrid>
      <w:tr w:rsidR="006C3AAF" w:rsidRPr="005B0EB7" w14:paraId="0D2A4E4C" w14:textId="77777777">
        <w:tc>
          <w:tcPr>
            <w:tcW w:w="0" w:type="auto"/>
            <w:gridSpan w:val="6"/>
          </w:tcPr>
          <w:p w14:paraId="7242F127" w14:textId="77777777" w:rsidR="006C3AAF" w:rsidRPr="006671B3" w:rsidRDefault="006671B3">
            <w:pPr>
              <w:rPr>
                <w:lang w:val="ru-RU"/>
              </w:rPr>
            </w:pPr>
            <w:r w:rsidRPr="006671B3">
              <w:rPr>
                <w:lang w:val="ru-RU"/>
              </w:rPr>
              <w:t>Тема «Мы идем в магазин»7 ч</w:t>
            </w:r>
          </w:p>
        </w:tc>
      </w:tr>
      <w:tr w:rsidR="006C3AAF" w14:paraId="166B830A" w14:textId="77777777" w:rsidTr="00085E6E">
        <w:tc>
          <w:tcPr>
            <w:tcW w:w="0" w:type="auto"/>
          </w:tcPr>
          <w:p w14:paraId="2B0A6718" w14:textId="77777777" w:rsidR="006C3AAF" w:rsidRDefault="006671B3">
            <w:pPr>
              <w:rPr>
                <w:sz w:val="20"/>
                <w:szCs w:val="20"/>
              </w:rPr>
            </w:pPr>
            <w:r>
              <w:rPr>
                <w:sz w:val="20"/>
                <w:szCs w:val="20"/>
              </w:rPr>
              <w:t>1</w:t>
            </w:r>
          </w:p>
        </w:tc>
        <w:tc>
          <w:tcPr>
            <w:tcW w:w="0" w:type="auto"/>
          </w:tcPr>
          <w:p w14:paraId="4921C103" w14:textId="77777777" w:rsidR="006C3AAF" w:rsidRDefault="006671B3">
            <w:pPr>
              <w:rPr>
                <w:sz w:val="20"/>
                <w:szCs w:val="20"/>
              </w:rPr>
            </w:pPr>
            <w:r>
              <w:rPr>
                <w:sz w:val="20"/>
                <w:szCs w:val="20"/>
              </w:rPr>
              <w:t>4-7 сентября</w:t>
            </w:r>
          </w:p>
        </w:tc>
        <w:tc>
          <w:tcPr>
            <w:tcW w:w="0" w:type="auto"/>
          </w:tcPr>
          <w:p w14:paraId="2EF659E5" w14:textId="77777777" w:rsidR="006C3AAF" w:rsidRPr="006671B3" w:rsidRDefault="006671B3">
            <w:pPr>
              <w:rPr>
                <w:sz w:val="20"/>
                <w:szCs w:val="20"/>
                <w:lang w:val="ru-RU"/>
              </w:rPr>
            </w:pPr>
            <w:r w:rsidRPr="006671B3">
              <w:rPr>
                <w:lang w:val="ru-RU"/>
              </w:rPr>
              <w:t>Введение и первичное закрепление новой лексики по теме «Продукты»</w:t>
            </w:r>
          </w:p>
        </w:tc>
        <w:tc>
          <w:tcPr>
            <w:tcW w:w="4835" w:type="dxa"/>
          </w:tcPr>
          <w:p w14:paraId="3BE37CCF" w14:textId="77777777" w:rsidR="006C3AAF" w:rsidRPr="006671B3" w:rsidRDefault="006671B3">
            <w:pPr>
              <w:rPr>
                <w:sz w:val="20"/>
                <w:szCs w:val="20"/>
                <w:lang w:val="ru-RU"/>
              </w:rPr>
            </w:pPr>
            <w:r w:rsidRPr="006671B3">
              <w:rPr>
                <w:lang w:val="ru-RU"/>
              </w:rPr>
              <w:t>Ввести новую лексику по теме «Продукты»; повторить спряжение глаголов 1 группы; развивать непроизвольную память уч-ся; учить работать самостоятельно.</w:t>
            </w:r>
          </w:p>
        </w:tc>
        <w:tc>
          <w:tcPr>
            <w:tcW w:w="1701" w:type="dxa"/>
          </w:tcPr>
          <w:p w14:paraId="2137EA24" w14:textId="77777777" w:rsidR="006C3AAF" w:rsidRPr="006671B3" w:rsidRDefault="006671B3">
            <w:pPr>
              <w:rPr>
                <w:sz w:val="20"/>
                <w:szCs w:val="20"/>
                <w:lang w:val="ru-RU"/>
              </w:rPr>
            </w:pPr>
            <w:r w:rsidRPr="006671B3">
              <w:rPr>
                <w:lang w:val="ru-RU"/>
              </w:rPr>
              <w:t>Выучить новые слова, сделать  карточки с продуктами.</w:t>
            </w:r>
          </w:p>
        </w:tc>
        <w:tc>
          <w:tcPr>
            <w:tcW w:w="3450" w:type="dxa"/>
          </w:tcPr>
          <w:p w14:paraId="791E31DA" w14:textId="77777777" w:rsidR="006C3AAF" w:rsidRDefault="006671B3">
            <w:pPr>
              <w:rPr>
                <w:sz w:val="20"/>
                <w:szCs w:val="20"/>
              </w:rPr>
            </w:pPr>
            <w:r>
              <w:t>Фронт., групп., инд.</w:t>
            </w:r>
          </w:p>
        </w:tc>
      </w:tr>
      <w:tr w:rsidR="006C3AAF" w14:paraId="77B88D17" w14:textId="77777777" w:rsidTr="00085E6E">
        <w:tc>
          <w:tcPr>
            <w:tcW w:w="0" w:type="auto"/>
          </w:tcPr>
          <w:p w14:paraId="358EE070" w14:textId="77777777" w:rsidR="006C3AAF" w:rsidRDefault="006671B3">
            <w:pPr>
              <w:rPr>
                <w:sz w:val="20"/>
                <w:szCs w:val="20"/>
              </w:rPr>
            </w:pPr>
            <w:r>
              <w:rPr>
                <w:sz w:val="20"/>
                <w:szCs w:val="20"/>
              </w:rPr>
              <w:t>2</w:t>
            </w:r>
          </w:p>
        </w:tc>
        <w:tc>
          <w:tcPr>
            <w:tcW w:w="0" w:type="auto"/>
          </w:tcPr>
          <w:p w14:paraId="4544FF4E" w14:textId="77777777" w:rsidR="006C3AAF" w:rsidRDefault="006671B3">
            <w:pPr>
              <w:rPr>
                <w:sz w:val="20"/>
                <w:szCs w:val="20"/>
              </w:rPr>
            </w:pPr>
            <w:r>
              <w:rPr>
                <w:sz w:val="20"/>
                <w:szCs w:val="20"/>
              </w:rPr>
              <w:t>11-14</w:t>
            </w:r>
          </w:p>
          <w:p w14:paraId="03032C48" w14:textId="77777777" w:rsidR="006C3AAF" w:rsidRDefault="006671B3">
            <w:pPr>
              <w:rPr>
                <w:sz w:val="20"/>
                <w:szCs w:val="20"/>
              </w:rPr>
            </w:pPr>
            <w:r>
              <w:rPr>
                <w:sz w:val="20"/>
                <w:szCs w:val="20"/>
              </w:rPr>
              <w:t>сентября</w:t>
            </w:r>
          </w:p>
        </w:tc>
        <w:tc>
          <w:tcPr>
            <w:tcW w:w="0" w:type="auto"/>
          </w:tcPr>
          <w:p w14:paraId="2BC66A93" w14:textId="77777777" w:rsidR="006C3AAF" w:rsidRPr="006671B3" w:rsidRDefault="006671B3">
            <w:pPr>
              <w:rPr>
                <w:sz w:val="20"/>
                <w:szCs w:val="20"/>
                <w:lang w:val="ru-RU"/>
              </w:rPr>
            </w:pPr>
            <w:r w:rsidRPr="006671B3">
              <w:rPr>
                <w:lang w:val="ru-RU"/>
              </w:rPr>
              <w:t>Закрепление ранее введенных ЛЕ по теме.</w:t>
            </w:r>
          </w:p>
        </w:tc>
        <w:tc>
          <w:tcPr>
            <w:tcW w:w="4835" w:type="dxa"/>
          </w:tcPr>
          <w:p w14:paraId="75F34784" w14:textId="77777777" w:rsidR="006C3AAF" w:rsidRPr="006671B3" w:rsidRDefault="006671B3">
            <w:pPr>
              <w:rPr>
                <w:sz w:val="20"/>
                <w:szCs w:val="20"/>
                <w:lang w:val="ru-RU"/>
              </w:rPr>
            </w:pPr>
            <w:r w:rsidRPr="006671B3">
              <w:rPr>
                <w:lang w:val="ru-RU"/>
              </w:rPr>
              <w:t>Закрепить изученную лексику; повторить числительные; ввести новую лексику по теме «Продукты»; развивать аналитическое мышление, память, творческие способности уч-ся.</w:t>
            </w:r>
          </w:p>
        </w:tc>
        <w:tc>
          <w:tcPr>
            <w:tcW w:w="1701" w:type="dxa"/>
          </w:tcPr>
          <w:p w14:paraId="110B9A0D" w14:textId="77777777" w:rsidR="006C3AAF" w:rsidRPr="006671B3" w:rsidRDefault="006671B3">
            <w:pPr>
              <w:rPr>
                <w:sz w:val="20"/>
                <w:szCs w:val="20"/>
                <w:lang w:val="ru-RU"/>
              </w:rPr>
            </w:pPr>
            <w:r w:rsidRPr="006671B3">
              <w:rPr>
                <w:lang w:val="ru-RU"/>
              </w:rPr>
              <w:t>Выучить считалку наизусть; выполнить упр.12, с.109</w:t>
            </w:r>
          </w:p>
        </w:tc>
        <w:tc>
          <w:tcPr>
            <w:tcW w:w="3450" w:type="dxa"/>
          </w:tcPr>
          <w:p w14:paraId="0521AB62" w14:textId="77777777" w:rsidR="006C3AAF" w:rsidRDefault="006671B3">
            <w:pPr>
              <w:rPr>
                <w:sz w:val="20"/>
                <w:szCs w:val="20"/>
              </w:rPr>
            </w:pPr>
            <w:r>
              <w:rPr>
                <w:sz w:val="20"/>
                <w:szCs w:val="20"/>
              </w:rPr>
              <w:t>Фронт., групп., инд.</w:t>
            </w:r>
          </w:p>
        </w:tc>
      </w:tr>
      <w:tr w:rsidR="006C3AAF" w14:paraId="4C9C6A59" w14:textId="77777777" w:rsidTr="00085E6E">
        <w:tc>
          <w:tcPr>
            <w:tcW w:w="0" w:type="auto"/>
          </w:tcPr>
          <w:p w14:paraId="7E0997EC" w14:textId="77777777" w:rsidR="006C3AAF" w:rsidRDefault="006671B3">
            <w:pPr>
              <w:rPr>
                <w:sz w:val="20"/>
                <w:szCs w:val="20"/>
              </w:rPr>
            </w:pPr>
            <w:r>
              <w:rPr>
                <w:sz w:val="20"/>
                <w:szCs w:val="20"/>
              </w:rPr>
              <w:t>3</w:t>
            </w:r>
          </w:p>
        </w:tc>
        <w:tc>
          <w:tcPr>
            <w:tcW w:w="0" w:type="auto"/>
          </w:tcPr>
          <w:p w14:paraId="51164094" w14:textId="77777777" w:rsidR="006C3AAF" w:rsidRDefault="006671B3">
            <w:pPr>
              <w:rPr>
                <w:sz w:val="20"/>
                <w:szCs w:val="20"/>
              </w:rPr>
            </w:pPr>
            <w:r>
              <w:rPr>
                <w:sz w:val="20"/>
                <w:szCs w:val="20"/>
              </w:rPr>
              <w:t>18 -21</w:t>
            </w:r>
          </w:p>
          <w:p w14:paraId="5DB853BE" w14:textId="77777777" w:rsidR="006C3AAF" w:rsidRDefault="006671B3">
            <w:pPr>
              <w:rPr>
                <w:sz w:val="20"/>
                <w:szCs w:val="20"/>
              </w:rPr>
            </w:pPr>
            <w:r>
              <w:rPr>
                <w:sz w:val="20"/>
                <w:szCs w:val="20"/>
              </w:rPr>
              <w:t>сентября</w:t>
            </w:r>
          </w:p>
        </w:tc>
        <w:tc>
          <w:tcPr>
            <w:tcW w:w="0" w:type="auto"/>
          </w:tcPr>
          <w:p w14:paraId="03718209" w14:textId="77777777" w:rsidR="006C3AAF" w:rsidRDefault="006671B3">
            <w:pPr>
              <w:rPr>
                <w:sz w:val="20"/>
                <w:szCs w:val="20"/>
              </w:rPr>
            </w:pPr>
            <w:r>
              <w:t>Закрепление спряжения неправильных глаголов.</w:t>
            </w:r>
          </w:p>
        </w:tc>
        <w:tc>
          <w:tcPr>
            <w:tcW w:w="4835" w:type="dxa"/>
          </w:tcPr>
          <w:p w14:paraId="349636DD" w14:textId="77777777" w:rsidR="006C3AAF" w:rsidRPr="006671B3" w:rsidRDefault="006671B3">
            <w:pPr>
              <w:rPr>
                <w:sz w:val="20"/>
                <w:szCs w:val="20"/>
                <w:lang w:val="ru-RU"/>
              </w:rPr>
            </w:pPr>
            <w:r w:rsidRPr="006671B3">
              <w:rPr>
                <w:lang w:val="ru-RU"/>
              </w:rPr>
              <w:t xml:space="preserve">Активизировать изученную лексику; закрепить спряжение неправильных глаголов </w:t>
            </w:r>
            <w:r>
              <w:t>faire</w:t>
            </w:r>
            <w:r w:rsidRPr="006671B3">
              <w:rPr>
                <w:lang w:val="ru-RU"/>
              </w:rPr>
              <w:t xml:space="preserve"> </w:t>
            </w:r>
            <w:r>
              <w:t>venir</w:t>
            </w:r>
            <w:r w:rsidRPr="006671B3">
              <w:rPr>
                <w:lang w:val="ru-RU"/>
              </w:rPr>
              <w:t xml:space="preserve"> </w:t>
            </w:r>
            <w:r>
              <w:t>etre</w:t>
            </w:r>
            <w:r w:rsidRPr="006671B3">
              <w:rPr>
                <w:lang w:val="ru-RU"/>
              </w:rPr>
              <w:t xml:space="preserve"> </w:t>
            </w:r>
            <w:r>
              <w:t>avoir</w:t>
            </w:r>
            <w:r w:rsidRPr="006671B3">
              <w:rPr>
                <w:lang w:val="ru-RU"/>
              </w:rPr>
              <w:t xml:space="preserve"> ;ввести глагол </w:t>
            </w:r>
            <w:r>
              <w:t>prendre</w:t>
            </w:r>
            <w:r w:rsidRPr="006671B3">
              <w:rPr>
                <w:lang w:val="ru-RU"/>
              </w:rPr>
              <w:t xml:space="preserve"> и его  спряжения; ввести новую лексику по теме «Прием пищи»; расширять кругозор уч-ся по теме «Еда и прием пищи во Франции»; развивать творческие   способности уч-ся.</w:t>
            </w:r>
          </w:p>
        </w:tc>
        <w:tc>
          <w:tcPr>
            <w:tcW w:w="1701" w:type="dxa"/>
          </w:tcPr>
          <w:p w14:paraId="01C37A7B" w14:textId="77777777" w:rsidR="006C3AAF" w:rsidRDefault="006671B3">
            <w:pPr>
              <w:rPr>
                <w:sz w:val="20"/>
                <w:szCs w:val="20"/>
              </w:rPr>
            </w:pPr>
            <w:r>
              <w:t>Выучить наизусть считалку.</w:t>
            </w:r>
          </w:p>
        </w:tc>
        <w:tc>
          <w:tcPr>
            <w:tcW w:w="3450" w:type="dxa"/>
          </w:tcPr>
          <w:p w14:paraId="433E6B05" w14:textId="77777777" w:rsidR="006C3AAF" w:rsidRDefault="006671B3">
            <w:pPr>
              <w:rPr>
                <w:sz w:val="20"/>
                <w:szCs w:val="20"/>
              </w:rPr>
            </w:pPr>
            <w:r>
              <w:t>Фронт., групп., инд.</w:t>
            </w:r>
          </w:p>
        </w:tc>
      </w:tr>
      <w:tr w:rsidR="006C3AAF" w:rsidRPr="005B0EB7" w14:paraId="43255217" w14:textId="77777777" w:rsidTr="00085E6E">
        <w:tc>
          <w:tcPr>
            <w:tcW w:w="0" w:type="auto"/>
          </w:tcPr>
          <w:p w14:paraId="27A8A669" w14:textId="77777777" w:rsidR="006C3AAF" w:rsidRDefault="006671B3">
            <w:pPr>
              <w:rPr>
                <w:sz w:val="20"/>
                <w:szCs w:val="20"/>
              </w:rPr>
            </w:pPr>
            <w:r>
              <w:rPr>
                <w:sz w:val="20"/>
                <w:szCs w:val="20"/>
              </w:rPr>
              <w:t>4</w:t>
            </w:r>
          </w:p>
        </w:tc>
        <w:tc>
          <w:tcPr>
            <w:tcW w:w="0" w:type="auto"/>
          </w:tcPr>
          <w:p w14:paraId="0C04C7F7" w14:textId="77777777" w:rsidR="006C3AAF" w:rsidRDefault="006671B3">
            <w:pPr>
              <w:rPr>
                <w:sz w:val="20"/>
                <w:szCs w:val="20"/>
              </w:rPr>
            </w:pPr>
            <w:r>
              <w:rPr>
                <w:sz w:val="20"/>
                <w:szCs w:val="20"/>
              </w:rPr>
              <w:t>25-28</w:t>
            </w:r>
          </w:p>
          <w:p w14:paraId="2E77FC97" w14:textId="77777777" w:rsidR="006C3AAF" w:rsidRDefault="006671B3">
            <w:pPr>
              <w:rPr>
                <w:sz w:val="20"/>
                <w:szCs w:val="20"/>
              </w:rPr>
            </w:pPr>
            <w:r>
              <w:rPr>
                <w:sz w:val="20"/>
                <w:szCs w:val="20"/>
              </w:rPr>
              <w:lastRenderedPageBreak/>
              <w:t>сентября</w:t>
            </w:r>
          </w:p>
        </w:tc>
        <w:tc>
          <w:tcPr>
            <w:tcW w:w="0" w:type="auto"/>
          </w:tcPr>
          <w:p w14:paraId="4C21E6A0" w14:textId="77777777" w:rsidR="006C3AAF" w:rsidRPr="006671B3" w:rsidRDefault="006671B3">
            <w:pPr>
              <w:rPr>
                <w:sz w:val="20"/>
                <w:szCs w:val="20"/>
                <w:lang w:val="ru-RU"/>
              </w:rPr>
            </w:pPr>
            <w:r w:rsidRPr="006671B3">
              <w:rPr>
                <w:lang w:val="ru-RU"/>
              </w:rPr>
              <w:lastRenderedPageBreak/>
              <w:t xml:space="preserve">Развитие умений и навыков аудирования и </w:t>
            </w:r>
            <w:r w:rsidRPr="006671B3">
              <w:rPr>
                <w:lang w:val="ru-RU"/>
              </w:rPr>
              <w:lastRenderedPageBreak/>
              <w:t>устной речи</w:t>
            </w:r>
          </w:p>
        </w:tc>
        <w:tc>
          <w:tcPr>
            <w:tcW w:w="4835" w:type="dxa"/>
          </w:tcPr>
          <w:p w14:paraId="4B9963B0" w14:textId="77777777" w:rsidR="006C3AAF" w:rsidRPr="006671B3" w:rsidRDefault="006671B3">
            <w:pPr>
              <w:rPr>
                <w:sz w:val="20"/>
                <w:szCs w:val="20"/>
                <w:lang w:val="ru-RU"/>
              </w:rPr>
            </w:pPr>
            <w:r w:rsidRPr="006671B3">
              <w:rPr>
                <w:lang w:val="ru-RU"/>
              </w:rPr>
              <w:lastRenderedPageBreak/>
              <w:t xml:space="preserve">Развивать умений и навыков аудирования и устной речи; повторить спряжение глаголов 3-й </w:t>
            </w:r>
            <w:r w:rsidRPr="006671B3">
              <w:rPr>
                <w:lang w:val="ru-RU"/>
              </w:rPr>
              <w:lastRenderedPageBreak/>
              <w:t xml:space="preserve">группы; вести глаголы </w:t>
            </w:r>
            <w:r>
              <w:t>aller</w:t>
            </w:r>
            <w:r w:rsidRPr="006671B3">
              <w:rPr>
                <w:lang w:val="ru-RU"/>
              </w:rPr>
              <w:t xml:space="preserve"> </w:t>
            </w:r>
            <w:r>
              <w:t>boire</w:t>
            </w:r>
            <w:r w:rsidRPr="006671B3">
              <w:rPr>
                <w:lang w:val="ru-RU"/>
              </w:rPr>
              <w:t xml:space="preserve"> (их спряжение, употребление в речи); развивать произвольное внимание уч-ся; приучать к соблюдению режима дня.</w:t>
            </w:r>
          </w:p>
        </w:tc>
        <w:tc>
          <w:tcPr>
            <w:tcW w:w="1701" w:type="dxa"/>
          </w:tcPr>
          <w:p w14:paraId="56922F6D" w14:textId="77777777" w:rsidR="006C3AAF" w:rsidRPr="006671B3" w:rsidRDefault="006671B3">
            <w:pPr>
              <w:rPr>
                <w:sz w:val="20"/>
                <w:szCs w:val="20"/>
                <w:lang w:val="ru-RU"/>
              </w:rPr>
            </w:pPr>
            <w:r w:rsidRPr="006671B3">
              <w:rPr>
                <w:lang w:val="ru-RU"/>
              </w:rPr>
              <w:lastRenderedPageBreak/>
              <w:t xml:space="preserve">Учить считалку; упр.13,с.1094 </w:t>
            </w:r>
            <w:r w:rsidRPr="006671B3">
              <w:rPr>
                <w:lang w:val="ru-RU"/>
              </w:rPr>
              <w:lastRenderedPageBreak/>
              <w:t>упр.15, с.110</w:t>
            </w:r>
          </w:p>
        </w:tc>
        <w:tc>
          <w:tcPr>
            <w:tcW w:w="3450" w:type="dxa"/>
          </w:tcPr>
          <w:p w14:paraId="4132564B" w14:textId="77777777" w:rsidR="006C3AAF" w:rsidRPr="006671B3" w:rsidRDefault="006671B3">
            <w:pPr>
              <w:rPr>
                <w:sz w:val="20"/>
                <w:szCs w:val="20"/>
                <w:lang w:val="ru-RU"/>
              </w:rPr>
            </w:pPr>
            <w:r w:rsidRPr="006671B3">
              <w:rPr>
                <w:lang w:val="ru-RU"/>
              </w:rPr>
              <w:lastRenderedPageBreak/>
              <w:t xml:space="preserve">Развитие умений и навыков </w:t>
            </w:r>
            <w:r w:rsidRPr="006671B3">
              <w:rPr>
                <w:lang w:val="ru-RU"/>
              </w:rPr>
              <w:lastRenderedPageBreak/>
              <w:t>аудирования и устной речи</w:t>
            </w:r>
          </w:p>
        </w:tc>
      </w:tr>
      <w:tr w:rsidR="006C3AAF" w14:paraId="1BBE3F8D" w14:textId="77777777" w:rsidTr="00085E6E">
        <w:tc>
          <w:tcPr>
            <w:tcW w:w="0" w:type="auto"/>
          </w:tcPr>
          <w:p w14:paraId="09CB03D7" w14:textId="77777777" w:rsidR="006C3AAF" w:rsidRDefault="006671B3">
            <w:pPr>
              <w:rPr>
                <w:sz w:val="20"/>
                <w:szCs w:val="20"/>
              </w:rPr>
            </w:pPr>
            <w:r>
              <w:rPr>
                <w:sz w:val="20"/>
                <w:szCs w:val="20"/>
              </w:rPr>
              <w:lastRenderedPageBreak/>
              <w:t>5</w:t>
            </w:r>
          </w:p>
        </w:tc>
        <w:tc>
          <w:tcPr>
            <w:tcW w:w="0" w:type="auto"/>
          </w:tcPr>
          <w:p w14:paraId="4C5F0D85" w14:textId="77777777" w:rsidR="006C3AAF" w:rsidRDefault="006671B3">
            <w:pPr>
              <w:rPr>
                <w:sz w:val="20"/>
                <w:szCs w:val="20"/>
              </w:rPr>
            </w:pPr>
            <w:r>
              <w:rPr>
                <w:sz w:val="20"/>
                <w:szCs w:val="20"/>
              </w:rPr>
              <w:t xml:space="preserve"> 3-5</w:t>
            </w:r>
          </w:p>
          <w:p w14:paraId="75968CEB" w14:textId="77777777" w:rsidR="006C3AAF" w:rsidRDefault="006671B3">
            <w:pPr>
              <w:rPr>
                <w:sz w:val="20"/>
                <w:szCs w:val="20"/>
              </w:rPr>
            </w:pPr>
            <w:r>
              <w:rPr>
                <w:sz w:val="20"/>
                <w:szCs w:val="20"/>
              </w:rPr>
              <w:t>октября</w:t>
            </w:r>
          </w:p>
        </w:tc>
        <w:tc>
          <w:tcPr>
            <w:tcW w:w="0" w:type="auto"/>
          </w:tcPr>
          <w:p w14:paraId="2BA8F8E7" w14:textId="77777777" w:rsidR="006C3AAF" w:rsidRPr="006671B3" w:rsidRDefault="006671B3">
            <w:pPr>
              <w:rPr>
                <w:sz w:val="20"/>
                <w:szCs w:val="20"/>
                <w:lang w:val="ru-RU"/>
              </w:rPr>
            </w:pPr>
            <w:r w:rsidRPr="006671B3">
              <w:rPr>
                <w:lang w:val="ru-RU"/>
              </w:rPr>
              <w:t>Обучение чтению с полным пониманием содержания прочитанного.</w:t>
            </w:r>
          </w:p>
        </w:tc>
        <w:tc>
          <w:tcPr>
            <w:tcW w:w="4835" w:type="dxa"/>
          </w:tcPr>
          <w:p w14:paraId="0C616E31" w14:textId="77777777" w:rsidR="006C3AAF" w:rsidRDefault="006671B3">
            <w:pPr>
              <w:rPr>
                <w:sz w:val="20"/>
                <w:szCs w:val="20"/>
              </w:rPr>
            </w:pPr>
            <w:r w:rsidRPr="006671B3">
              <w:rPr>
                <w:lang w:val="ru-RU"/>
              </w:rPr>
              <w:t xml:space="preserve">Развивать умения и навыки монологической речи на основе прочитанного;  ввести глаголы </w:t>
            </w:r>
            <w:r>
              <w:t>pouvoir</w:t>
            </w:r>
            <w:r w:rsidRPr="006671B3">
              <w:rPr>
                <w:lang w:val="ru-RU"/>
              </w:rPr>
              <w:t xml:space="preserve"> </w:t>
            </w:r>
            <w:r>
              <w:t>vouloir</w:t>
            </w:r>
            <w:r w:rsidRPr="006671B3">
              <w:rPr>
                <w:lang w:val="ru-RU"/>
              </w:rPr>
              <w:t xml:space="preserve"> ; познакомить уч-ся с правилом употребления предлога    вместо артикля </w:t>
            </w:r>
            <w:r>
              <w:t>de</w:t>
            </w:r>
            <w:r w:rsidRPr="006671B3">
              <w:rPr>
                <w:lang w:val="ru-RU"/>
              </w:rPr>
              <w:t xml:space="preserve"> после слов, обозначающих количество; воспитывать пунктуальность, аккуратность; продолжать развивать рефлексию </w:t>
            </w:r>
            <w:r>
              <w:t>(самоанализ, самооценку).</w:t>
            </w:r>
          </w:p>
        </w:tc>
        <w:tc>
          <w:tcPr>
            <w:tcW w:w="1701" w:type="dxa"/>
          </w:tcPr>
          <w:p w14:paraId="10CD1117" w14:textId="77777777" w:rsidR="006C3AAF" w:rsidRPr="006671B3" w:rsidRDefault="006671B3">
            <w:pPr>
              <w:rPr>
                <w:sz w:val="20"/>
                <w:szCs w:val="20"/>
                <w:lang w:val="ru-RU"/>
              </w:rPr>
            </w:pPr>
            <w:r w:rsidRPr="006671B3">
              <w:rPr>
                <w:lang w:val="ru-RU"/>
              </w:rPr>
              <w:t xml:space="preserve">Упр.24, с.113; выучить спряжение глаголов </w:t>
            </w:r>
            <w:r>
              <w:t>pouvoir</w:t>
            </w:r>
            <w:r w:rsidRPr="006671B3">
              <w:rPr>
                <w:lang w:val="ru-RU"/>
              </w:rPr>
              <w:t xml:space="preserve"> </w:t>
            </w:r>
            <w:r>
              <w:t>vouloir</w:t>
            </w:r>
            <w:r w:rsidRPr="006671B3">
              <w:rPr>
                <w:lang w:val="ru-RU"/>
              </w:rPr>
              <w:t xml:space="preserve"> .</w:t>
            </w:r>
          </w:p>
        </w:tc>
        <w:tc>
          <w:tcPr>
            <w:tcW w:w="3450" w:type="dxa"/>
          </w:tcPr>
          <w:p w14:paraId="2615572E" w14:textId="77777777" w:rsidR="006C3AAF" w:rsidRDefault="006671B3">
            <w:pPr>
              <w:rPr>
                <w:b/>
                <w:sz w:val="20"/>
                <w:szCs w:val="20"/>
              </w:rPr>
            </w:pPr>
            <w:r>
              <w:t>Фронт., групп., инд.</w:t>
            </w:r>
          </w:p>
        </w:tc>
      </w:tr>
      <w:tr w:rsidR="006C3AAF" w14:paraId="08B25366" w14:textId="77777777" w:rsidTr="00085E6E">
        <w:tc>
          <w:tcPr>
            <w:tcW w:w="0" w:type="auto"/>
          </w:tcPr>
          <w:p w14:paraId="6C98D4C5" w14:textId="77777777" w:rsidR="006C3AAF" w:rsidRDefault="006671B3">
            <w:pPr>
              <w:rPr>
                <w:sz w:val="20"/>
                <w:szCs w:val="20"/>
              </w:rPr>
            </w:pPr>
            <w:r>
              <w:rPr>
                <w:sz w:val="20"/>
                <w:szCs w:val="20"/>
              </w:rPr>
              <w:t>6</w:t>
            </w:r>
          </w:p>
        </w:tc>
        <w:tc>
          <w:tcPr>
            <w:tcW w:w="0" w:type="auto"/>
          </w:tcPr>
          <w:p w14:paraId="3E276D85" w14:textId="77777777" w:rsidR="006C3AAF" w:rsidRDefault="006671B3">
            <w:pPr>
              <w:rPr>
                <w:sz w:val="20"/>
                <w:szCs w:val="20"/>
              </w:rPr>
            </w:pPr>
            <w:r>
              <w:rPr>
                <w:sz w:val="20"/>
                <w:szCs w:val="20"/>
              </w:rPr>
              <w:t>10 октября</w:t>
            </w:r>
          </w:p>
        </w:tc>
        <w:tc>
          <w:tcPr>
            <w:tcW w:w="0" w:type="auto"/>
          </w:tcPr>
          <w:p w14:paraId="09A16D26" w14:textId="77777777" w:rsidR="006C3AAF" w:rsidRPr="006671B3" w:rsidRDefault="006671B3">
            <w:pPr>
              <w:rPr>
                <w:sz w:val="20"/>
                <w:szCs w:val="20"/>
                <w:lang w:val="ru-RU"/>
              </w:rPr>
            </w:pPr>
            <w:r w:rsidRPr="006671B3">
              <w:rPr>
                <w:lang w:val="ru-RU"/>
              </w:rPr>
              <w:t xml:space="preserve">Употребление предлога </w:t>
            </w:r>
            <w:r>
              <w:t>de</w:t>
            </w:r>
            <w:r w:rsidRPr="006671B3">
              <w:rPr>
                <w:lang w:val="ru-RU"/>
              </w:rPr>
              <w:t xml:space="preserve"> после слов, обозначающих количество.</w:t>
            </w:r>
          </w:p>
        </w:tc>
        <w:tc>
          <w:tcPr>
            <w:tcW w:w="4835" w:type="dxa"/>
          </w:tcPr>
          <w:p w14:paraId="10E4F884" w14:textId="77777777" w:rsidR="006C3AAF" w:rsidRPr="006671B3" w:rsidRDefault="006671B3">
            <w:pPr>
              <w:rPr>
                <w:sz w:val="20"/>
                <w:szCs w:val="20"/>
                <w:lang w:val="ru-RU"/>
              </w:rPr>
            </w:pPr>
            <w:r w:rsidRPr="006671B3">
              <w:rPr>
                <w:lang w:val="ru-RU"/>
              </w:rPr>
              <w:t xml:space="preserve">Повторить употребление предлога </w:t>
            </w:r>
            <w:r>
              <w:t>de</w:t>
            </w:r>
            <w:r w:rsidRPr="006671B3">
              <w:rPr>
                <w:lang w:val="ru-RU"/>
              </w:rPr>
              <w:t xml:space="preserve"> после слов, обозначающих количество; развивать умения и навыки аудирования и устной речи; расширять кругозор уч-ся сведениями о мужских и женских французских именах; развивать внимание и слуховую память.</w:t>
            </w:r>
          </w:p>
        </w:tc>
        <w:tc>
          <w:tcPr>
            <w:tcW w:w="1701" w:type="dxa"/>
          </w:tcPr>
          <w:p w14:paraId="3B1E8BC9" w14:textId="77777777" w:rsidR="006C3AAF" w:rsidRPr="006671B3" w:rsidRDefault="006671B3">
            <w:pPr>
              <w:rPr>
                <w:sz w:val="20"/>
                <w:szCs w:val="20"/>
                <w:lang w:val="ru-RU"/>
              </w:rPr>
            </w:pPr>
            <w:r w:rsidRPr="006671B3">
              <w:rPr>
                <w:lang w:val="ru-RU"/>
              </w:rPr>
              <w:t>Составить рассказ о своем выходном дне.</w:t>
            </w:r>
          </w:p>
        </w:tc>
        <w:tc>
          <w:tcPr>
            <w:tcW w:w="3450" w:type="dxa"/>
          </w:tcPr>
          <w:p w14:paraId="1DE581D4" w14:textId="77777777" w:rsidR="006C3AAF" w:rsidRDefault="006671B3">
            <w:pPr>
              <w:rPr>
                <w:sz w:val="20"/>
                <w:szCs w:val="20"/>
              </w:rPr>
            </w:pPr>
            <w:r>
              <w:t>Фронт., групп., инд.</w:t>
            </w:r>
          </w:p>
        </w:tc>
      </w:tr>
      <w:tr w:rsidR="006C3AAF" w14:paraId="0EB00534" w14:textId="77777777" w:rsidTr="00085E6E">
        <w:tc>
          <w:tcPr>
            <w:tcW w:w="0" w:type="auto"/>
          </w:tcPr>
          <w:p w14:paraId="3C361811" w14:textId="77777777" w:rsidR="006C3AAF" w:rsidRDefault="006671B3">
            <w:pPr>
              <w:rPr>
                <w:sz w:val="20"/>
                <w:szCs w:val="20"/>
              </w:rPr>
            </w:pPr>
            <w:r>
              <w:rPr>
                <w:sz w:val="20"/>
                <w:szCs w:val="20"/>
              </w:rPr>
              <w:t>7</w:t>
            </w:r>
          </w:p>
        </w:tc>
        <w:tc>
          <w:tcPr>
            <w:tcW w:w="0" w:type="auto"/>
          </w:tcPr>
          <w:p w14:paraId="02461DDE" w14:textId="77777777" w:rsidR="006C3AAF" w:rsidRDefault="006671B3">
            <w:pPr>
              <w:rPr>
                <w:sz w:val="20"/>
                <w:szCs w:val="20"/>
              </w:rPr>
            </w:pPr>
            <w:r>
              <w:rPr>
                <w:sz w:val="20"/>
                <w:szCs w:val="20"/>
              </w:rPr>
              <w:t>18 октября</w:t>
            </w:r>
          </w:p>
        </w:tc>
        <w:tc>
          <w:tcPr>
            <w:tcW w:w="0" w:type="auto"/>
          </w:tcPr>
          <w:p w14:paraId="56F49162" w14:textId="77777777" w:rsidR="006C3AAF" w:rsidRDefault="006671B3">
            <w:pPr>
              <w:rPr>
                <w:sz w:val="20"/>
                <w:szCs w:val="20"/>
              </w:rPr>
            </w:pPr>
            <w:r>
              <w:t>Контроль подготовленной монологической речи.</w:t>
            </w:r>
          </w:p>
        </w:tc>
        <w:tc>
          <w:tcPr>
            <w:tcW w:w="4835" w:type="dxa"/>
          </w:tcPr>
          <w:p w14:paraId="7F7A3E3B" w14:textId="77777777" w:rsidR="006C3AAF" w:rsidRPr="006671B3" w:rsidRDefault="006671B3">
            <w:pPr>
              <w:rPr>
                <w:sz w:val="20"/>
                <w:szCs w:val="20"/>
                <w:lang w:val="ru-RU"/>
              </w:rPr>
            </w:pPr>
            <w:r w:rsidRPr="006671B3">
              <w:rPr>
                <w:lang w:val="ru-RU"/>
              </w:rPr>
              <w:t>Обучать диалогической речи, чтению текста с общим пониманием содержания; контролировать подготовленную монологическую речь; развивать навыки аудирования, артистические способности; познакомить с денежной единицей Франции – евро; воспитывать культуру поведения.</w:t>
            </w:r>
          </w:p>
        </w:tc>
        <w:tc>
          <w:tcPr>
            <w:tcW w:w="1701" w:type="dxa"/>
          </w:tcPr>
          <w:p w14:paraId="0FB26847" w14:textId="77777777" w:rsidR="006C3AAF" w:rsidRDefault="006671B3">
            <w:pPr>
              <w:rPr>
                <w:sz w:val="20"/>
                <w:szCs w:val="20"/>
              </w:rPr>
            </w:pPr>
            <w:r>
              <w:t xml:space="preserve">Упр.35 с.118 (письм.) </w:t>
            </w:r>
          </w:p>
        </w:tc>
        <w:tc>
          <w:tcPr>
            <w:tcW w:w="3450" w:type="dxa"/>
          </w:tcPr>
          <w:p w14:paraId="4A573599" w14:textId="77777777" w:rsidR="006C3AAF" w:rsidRDefault="006671B3">
            <w:pPr>
              <w:rPr>
                <w:sz w:val="20"/>
                <w:szCs w:val="20"/>
              </w:rPr>
            </w:pPr>
            <w:r>
              <w:t>Фронт., групп., инд.</w:t>
            </w:r>
          </w:p>
        </w:tc>
      </w:tr>
      <w:tr w:rsidR="006C3AAF" w:rsidRPr="005B0EB7" w14:paraId="33031C60" w14:textId="77777777">
        <w:tc>
          <w:tcPr>
            <w:tcW w:w="0" w:type="auto"/>
            <w:gridSpan w:val="6"/>
          </w:tcPr>
          <w:p w14:paraId="11C44E78" w14:textId="77777777" w:rsidR="006C3AAF" w:rsidRPr="006671B3" w:rsidRDefault="006671B3">
            <w:pPr>
              <w:rPr>
                <w:lang w:val="ru-RU"/>
              </w:rPr>
            </w:pPr>
            <w:r w:rsidRPr="006671B3">
              <w:rPr>
                <w:lang w:val="ru-RU"/>
              </w:rPr>
              <w:t>Раздел 5 «Мой маленький питомец».4 ч</w:t>
            </w:r>
          </w:p>
        </w:tc>
      </w:tr>
      <w:tr w:rsidR="006C3AAF" w14:paraId="12CB38F8" w14:textId="77777777" w:rsidTr="00085E6E">
        <w:tc>
          <w:tcPr>
            <w:tcW w:w="0" w:type="auto"/>
          </w:tcPr>
          <w:p w14:paraId="19644CFE" w14:textId="77777777" w:rsidR="006C3AAF" w:rsidRDefault="006671B3">
            <w:pPr>
              <w:rPr>
                <w:sz w:val="20"/>
                <w:szCs w:val="20"/>
              </w:rPr>
            </w:pPr>
            <w:r>
              <w:rPr>
                <w:sz w:val="20"/>
                <w:szCs w:val="20"/>
              </w:rPr>
              <w:t>8</w:t>
            </w:r>
          </w:p>
        </w:tc>
        <w:tc>
          <w:tcPr>
            <w:tcW w:w="0" w:type="auto"/>
          </w:tcPr>
          <w:p w14:paraId="37EA7601" w14:textId="77777777" w:rsidR="006C3AAF" w:rsidRDefault="006671B3">
            <w:pPr>
              <w:rPr>
                <w:sz w:val="20"/>
                <w:szCs w:val="20"/>
              </w:rPr>
            </w:pPr>
            <w:r>
              <w:rPr>
                <w:sz w:val="20"/>
                <w:szCs w:val="20"/>
              </w:rPr>
              <w:t xml:space="preserve">24 </w:t>
            </w:r>
            <w:r>
              <w:rPr>
                <w:sz w:val="20"/>
                <w:szCs w:val="20"/>
              </w:rPr>
              <w:lastRenderedPageBreak/>
              <w:t>октября</w:t>
            </w:r>
          </w:p>
        </w:tc>
        <w:tc>
          <w:tcPr>
            <w:tcW w:w="0" w:type="auto"/>
          </w:tcPr>
          <w:p w14:paraId="38BDD403" w14:textId="77777777" w:rsidR="006C3AAF" w:rsidRPr="006671B3" w:rsidRDefault="006671B3">
            <w:pPr>
              <w:rPr>
                <w:sz w:val="20"/>
                <w:szCs w:val="20"/>
                <w:lang w:val="ru-RU"/>
              </w:rPr>
            </w:pPr>
            <w:r w:rsidRPr="006671B3">
              <w:rPr>
                <w:lang w:val="ru-RU"/>
              </w:rPr>
              <w:lastRenderedPageBreak/>
              <w:t xml:space="preserve">Введение и первичное </w:t>
            </w:r>
            <w:r w:rsidRPr="006671B3">
              <w:rPr>
                <w:lang w:val="ru-RU"/>
              </w:rPr>
              <w:lastRenderedPageBreak/>
              <w:t>закрепление новой лексики по теме «Животные».</w:t>
            </w:r>
          </w:p>
        </w:tc>
        <w:tc>
          <w:tcPr>
            <w:tcW w:w="4835" w:type="dxa"/>
          </w:tcPr>
          <w:p w14:paraId="657B5426" w14:textId="77777777" w:rsidR="006C3AAF" w:rsidRPr="006671B3" w:rsidRDefault="006671B3">
            <w:pPr>
              <w:rPr>
                <w:sz w:val="20"/>
                <w:szCs w:val="20"/>
                <w:lang w:val="ru-RU"/>
              </w:rPr>
            </w:pPr>
            <w:r w:rsidRPr="006671B3">
              <w:rPr>
                <w:lang w:val="ru-RU"/>
              </w:rPr>
              <w:lastRenderedPageBreak/>
              <w:t xml:space="preserve">Ввести новую лексику по теме «Животные», </w:t>
            </w:r>
            <w:r w:rsidRPr="006671B3">
              <w:rPr>
                <w:lang w:val="ru-RU"/>
              </w:rPr>
              <w:lastRenderedPageBreak/>
              <w:t xml:space="preserve">повторить глаголы </w:t>
            </w:r>
            <w:r>
              <w:t>avoir</w:t>
            </w:r>
            <w:r w:rsidRPr="006671B3">
              <w:rPr>
                <w:lang w:val="ru-RU"/>
              </w:rPr>
              <w:t xml:space="preserve"> </w:t>
            </w:r>
            <w:r>
              <w:t>etre</w:t>
            </w:r>
            <w:r w:rsidRPr="006671B3">
              <w:rPr>
                <w:lang w:val="ru-RU"/>
              </w:rPr>
              <w:t xml:space="preserve"> в 3  лице мн.ч.; прививать уч-ся бережное отношение к  животным, развивать волю, мышление. </w:t>
            </w:r>
          </w:p>
        </w:tc>
        <w:tc>
          <w:tcPr>
            <w:tcW w:w="1701" w:type="dxa"/>
          </w:tcPr>
          <w:p w14:paraId="47582692" w14:textId="77777777" w:rsidR="006C3AAF" w:rsidRPr="006671B3" w:rsidRDefault="006671B3">
            <w:pPr>
              <w:rPr>
                <w:sz w:val="20"/>
                <w:szCs w:val="20"/>
                <w:lang w:val="ru-RU"/>
              </w:rPr>
            </w:pPr>
            <w:r w:rsidRPr="006671B3">
              <w:rPr>
                <w:lang w:val="ru-RU"/>
              </w:rPr>
              <w:lastRenderedPageBreak/>
              <w:t xml:space="preserve">Подготовить </w:t>
            </w:r>
            <w:r w:rsidRPr="006671B3">
              <w:rPr>
                <w:lang w:val="ru-RU"/>
              </w:rPr>
              <w:lastRenderedPageBreak/>
              <w:t>карточки с животными, выучить их названия; упр.1, с.123</w:t>
            </w:r>
          </w:p>
        </w:tc>
        <w:tc>
          <w:tcPr>
            <w:tcW w:w="3450" w:type="dxa"/>
          </w:tcPr>
          <w:p w14:paraId="1BCC970B" w14:textId="77777777" w:rsidR="006C3AAF" w:rsidRDefault="006671B3">
            <w:pPr>
              <w:rPr>
                <w:sz w:val="20"/>
                <w:szCs w:val="20"/>
              </w:rPr>
            </w:pPr>
            <w:r>
              <w:lastRenderedPageBreak/>
              <w:t>Фронт., групп., инд.</w:t>
            </w:r>
          </w:p>
        </w:tc>
      </w:tr>
      <w:tr w:rsidR="006C3AAF" w14:paraId="4EFF1975" w14:textId="77777777" w:rsidTr="00085E6E">
        <w:tc>
          <w:tcPr>
            <w:tcW w:w="0" w:type="auto"/>
          </w:tcPr>
          <w:p w14:paraId="19554FDF" w14:textId="77777777" w:rsidR="006C3AAF" w:rsidRDefault="006671B3">
            <w:pPr>
              <w:rPr>
                <w:sz w:val="20"/>
                <w:szCs w:val="20"/>
              </w:rPr>
            </w:pPr>
            <w:r>
              <w:rPr>
                <w:sz w:val="20"/>
                <w:szCs w:val="20"/>
              </w:rPr>
              <w:t>9</w:t>
            </w:r>
          </w:p>
        </w:tc>
        <w:tc>
          <w:tcPr>
            <w:tcW w:w="0" w:type="auto"/>
          </w:tcPr>
          <w:p w14:paraId="78E5E650" w14:textId="77777777" w:rsidR="006C3AAF" w:rsidRDefault="006671B3">
            <w:pPr>
              <w:rPr>
                <w:sz w:val="20"/>
                <w:szCs w:val="20"/>
              </w:rPr>
            </w:pPr>
            <w:r>
              <w:rPr>
                <w:sz w:val="20"/>
                <w:szCs w:val="20"/>
              </w:rPr>
              <w:t>7 ноября</w:t>
            </w:r>
          </w:p>
        </w:tc>
        <w:tc>
          <w:tcPr>
            <w:tcW w:w="0" w:type="auto"/>
          </w:tcPr>
          <w:p w14:paraId="26C19622" w14:textId="77777777" w:rsidR="006C3AAF" w:rsidRDefault="006671B3">
            <w:pPr>
              <w:rPr>
                <w:sz w:val="20"/>
                <w:szCs w:val="20"/>
              </w:rPr>
            </w:pPr>
            <w:r>
              <w:t>Прошедшее время Passé composé</w:t>
            </w:r>
          </w:p>
        </w:tc>
        <w:tc>
          <w:tcPr>
            <w:tcW w:w="4835" w:type="dxa"/>
          </w:tcPr>
          <w:p w14:paraId="6BA94E9F" w14:textId="77777777" w:rsidR="006C3AAF" w:rsidRPr="006671B3" w:rsidRDefault="006671B3">
            <w:pPr>
              <w:rPr>
                <w:sz w:val="20"/>
                <w:szCs w:val="20"/>
                <w:lang w:val="ru-RU"/>
              </w:rPr>
            </w:pPr>
            <w:r w:rsidRPr="006671B3">
              <w:rPr>
                <w:lang w:val="ru-RU"/>
              </w:rPr>
              <w:t xml:space="preserve">Повторить глаголы </w:t>
            </w:r>
            <w:r>
              <w:t>avoir</w:t>
            </w:r>
            <w:r w:rsidRPr="006671B3">
              <w:rPr>
                <w:lang w:val="ru-RU"/>
              </w:rPr>
              <w:t xml:space="preserve"> </w:t>
            </w:r>
            <w:r>
              <w:t>etre</w:t>
            </w:r>
            <w:r w:rsidRPr="006671B3">
              <w:rPr>
                <w:lang w:val="ru-RU"/>
              </w:rPr>
              <w:t xml:space="preserve">; познакомить уч-ся с прошедшем временем </w:t>
            </w:r>
            <w:r>
              <w:t>Pass</w:t>
            </w:r>
            <w:r w:rsidRPr="006671B3">
              <w:rPr>
                <w:lang w:val="ru-RU"/>
              </w:rPr>
              <w:t xml:space="preserve">é </w:t>
            </w:r>
            <w:r>
              <w:t>compos</w:t>
            </w:r>
            <w:r w:rsidRPr="006671B3">
              <w:rPr>
                <w:lang w:val="ru-RU"/>
              </w:rPr>
              <w:t>é (образование, употребление) ; учить самостоятельной работе, действиям по образцу и аналогии.</w:t>
            </w:r>
          </w:p>
        </w:tc>
        <w:tc>
          <w:tcPr>
            <w:tcW w:w="1701" w:type="dxa"/>
          </w:tcPr>
          <w:p w14:paraId="593A1369" w14:textId="77777777" w:rsidR="006C3AAF" w:rsidRDefault="006671B3">
            <w:pPr>
              <w:rPr>
                <w:sz w:val="20"/>
                <w:szCs w:val="20"/>
              </w:rPr>
            </w:pPr>
            <w:r w:rsidRPr="006671B3">
              <w:rPr>
                <w:lang w:val="ru-RU"/>
              </w:rPr>
              <w:t xml:space="preserve">Упр.14, с.130, выучить правило образования прош. </w:t>
            </w:r>
            <w:r>
              <w:t>Врем. Passé composé</w:t>
            </w:r>
          </w:p>
        </w:tc>
        <w:tc>
          <w:tcPr>
            <w:tcW w:w="3450" w:type="dxa"/>
          </w:tcPr>
          <w:p w14:paraId="2407817B" w14:textId="77777777" w:rsidR="006C3AAF" w:rsidRDefault="006671B3">
            <w:pPr>
              <w:rPr>
                <w:sz w:val="20"/>
                <w:szCs w:val="20"/>
              </w:rPr>
            </w:pPr>
            <w:r>
              <w:t>Фронт., групп., инд.</w:t>
            </w:r>
          </w:p>
        </w:tc>
      </w:tr>
      <w:tr w:rsidR="006C3AAF" w14:paraId="18E32AFC" w14:textId="77777777" w:rsidTr="00085E6E">
        <w:tc>
          <w:tcPr>
            <w:tcW w:w="0" w:type="auto"/>
          </w:tcPr>
          <w:p w14:paraId="2B808C2D" w14:textId="77777777" w:rsidR="006C3AAF" w:rsidRDefault="006671B3">
            <w:pPr>
              <w:rPr>
                <w:sz w:val="20"/>
                <w:szCs w:val="20"/>
              </w:rPr>
            </w:pPr>
            <w:r>
              <w:rPr>
                <w:sz w:val="20"/>
                <w:szCs w:val="20"/>
              </w:rPr>
              <w:t>10</w:t>
            </w:r>
          </w:p>
        </w:tc>
        <w:tc>
          <w:tcPr>
            <w:tcW w:w="0" w:type="auto"/>
          </w:tcPr>
          <w:p w14:paraId="7D8E58AF" w14:textId="77777777" w:rsidR="006C3AAF" w:rsidRDefault="006671B3">
            <w:pPr>
              <w:rPr>
                <w:sz w:val="20"/>
                <w:szCs w:val="20"/>
              </w:rPr>
            </w:pPr>
            <w:r>
              <w:rPr>
                <w:sz w:val="20"/>
                <w:szCs w:val="20"/>
              </w:rPr>
              <w:t>14 ноября</w:t>
            </w:r>
          </w:p>
        </w:tc>
        <w:tc>
          <w:tcPr>
            <w:tcW w:w="0" w:type="auto"/>
          </w:tcPr>
          <w:p w14:paraId="58ED3692" w14:textId="77777777" w:rsidR="006C3AAF" w:rsidRPr="006671B3" w:rsidRDefault="006671B3">
            <w:pPr>
              <w:rPr>
                <w:sz w:val="20"/>
                <w:szCs w:val="20"/>
                <w:lang w:val="ru-RU"/>
              </w:rPr>
            </w:pPr>
            <w:r w:rsidRPr="006671B3">
              <w:rPr>
                <w:sz w:val="20"/>
                <w:szCs w:val="20"/>
                <w:lang w:val="ru-RU"/>
              </w:rPr>
              <w:t xml:space="preserve">Употребление  </w:t>
            </w:r>
            <w:r>
              <w:rPr>
                <w:sz w:val="20"/>
                <w:szCs w:val="20"/>
              </w:rPr>
              <w:t>Pass</w:t>
            </w:r>
            <w:r w:rsidRPr="006671B3">
              <w:rPr>
                <w:sz w:val="20"/>
                <w:szCs w:val="20"/>
                <w:lang w:val="ru-RU"/>
              </w:rPr>
              <w:t xml:space="preserve">é </w:t>
            </w:r>
            <w:r>
              <w:rPr>
                <w:sz w:val="20"/>
                <w:szCs w:val="20"/>
              </w:rPr>
              <w:t>compos</w:t>
            </w:r>
            <w:r w:rsidRPr="006671B3">
              <w:rPr>
                <w:sz w:val="20"/>
                <w:szCs w:val="20"/>
                <w:lang w:val="ru-RU"/>
              </w:rPr>
              <w:t>é в речи и аудировании.</w:t>
            </w:r>
            <w:r w:rsidRPr="006671B3">
              <w:rPr>
                <w:sz w:val="20"/>
                <w:szCs w:val="20"/>
                <w:lang w:val="ru-RU"/>
              </w:rPr>
              <w:tab/>
            </w:r>
          </w:p>
        </w:tc>
        <w:tc>
          <w:tcPr>
            <w:tcW w:w="4835" w:type="dxa"/>
          </w:tcPr>
          <w:p w14:paraId="1F5368C4" w14:textId="77777777" w:rsidR="006C3AAF" w:rsidRPr="006671B3" w:rsidRDefault="006671B3">
            <w:pPr>
              <w:rPr>
                <w:sz w:val="20"/>
                <w:szCs w:val="20"/>
                <w:lang w:val="ru-RU"/>
              </w:rPr>
            </w:pPr>
            <w:r w:rsidRPr="006671B3">
              <w:rPr>
                <w:sz w:val="20"/>
                <w:szCs w:val="20"/>
                <w:lang w:val="ru-RU"/>
              </w:rPr>
              <w:tab/>
              <w:t xml:space="preserve">Повторить образование </w:t>
            </w:r>
            <w:r>
              <w:rPr>
                <w:sz w:val="20"/>
                <w:szCs w:val="20"/>
              </w:rPr>
              <w:t>Pass</w:t>
            </w:r>
            <w:r w:rsidRPr="006671B3">
              <w:rPr>
                <w:sz w:val="20"/>
                <w:szCs w:val="20"/>
                <w:lang w:val="ru-RU"/>
              </w:rPr>
              <w:t xml:space="preserve">é </w:t>
            </w:r>
            <w:r>
              <w:rPr>
                <w:sz w:val="20"/>
                <w:szCs w:val="20"/>
              </w:rPr>
              <w:t>compos</w:t>
            </w:r>
            <w:r w:rsidRPr="006671B3">
              <w:rPr>
                <w:sz w:val="20"/>
                <w:szCs w:val="20"/>
                <w:lang w:val="ru-RU"/>
              </w:rPr>
              <w:t xml:space="preserve">é; обучать употреблению  </w:t>
            </w:r>
            <w:r>
              <w:rPr>
                <w:sz w:val="20"/>
                <w:szCs w:val="20"/>
              </w:rPr>
              <w:t>Pass</w:t>
            </w:r>
            <w:r w:rsidRPr="006671B3">
              <w:rPr>
                <w:sz w:val="20"/>
                <w:szCs w:val="20"/>
                <w:lang w:val="ru-RU"/>
              </w:rPr>
              <w:t xml:space="preserve">é </w:t>
            </w:r>
            <w:r>
              <w:rPr>
                <w:sz w:val="20"/>
                <w:szCs w:val="20"/>
              </w:rPr>
              <w:t>compos</w:t>
            </w:r>
            <w:r w:rsidRPr="006671B3">
              <w:rPr>
                <w:sz w:val="20"/>
                <w:szCs w:val="20"/>
                <w:lang w:val="ru-RU"/>
              </w:rPr>
              <w:t>é в речи и аудировании; ввести новую лексику; приобщать уч-ся к поэзии; развивать произвольное внимание уч-ся.</w:t>
            </w:r>
          </w:p>
        </w:tc>
        <w:tc>
          <w:tcPr>
            <w:tcW w:w="1701" w:type="dxa"/>
          </w:tcPr>
          <w:p w14:paraId="5DE6E5FE" w14:textId="77777777" w:rsidR="006C3AAF" w:rsidRDefault="006671B3">
            <w:pPr>
              <w:rPr>
                <w:sz w:val="20"/>
                <w:szCs w:val="20"/>
              </w:rPr>
            </w:pPr>
            <w:r>
              <w:rPr>
                <w:sz w:val="20"/>
                <w:szCs w:val="20"/>
              </w:rPr>
              <w:t>Упр.13, с.130</w:t>
            </w:r>
            <w:r>
              <w:rPr>
                <w:sz w:val="20"/>
                <w:szCs w:val="20"/>
              </w:rPr>
              <w:tab/>
            </w:r>
          </w:p>
        </w:tc>
        <w:tc>
          <w:tcPr>
            <w:tcW w:w="3450" w:type="dxa"/>
          </w:tcPr>
          <w:p w14:paraId="7E12235A" w14:textId="77777777" w:rsidR="006C3AAF" w:rsidRDefault="006671B3">
            <w:pPr>
              <w:rPr>
                <w:sz w:val="20"/>
                <w:szCs w:val="20"/>
              </w:rPr>
            </w:pPr>
            <w:r>
              <w:rPr>
                <w:sz w:val="20"/>
                <w:szCs w:val="20"/>
              </w:rPr>
              <w:t>Фронт., групп., инд.</w:t>
            </w:r>
          </w:p>
        </w:tc>
      </w:tr>
      <w:tr w:rsidR="006C3AAF" w14:paraId="664E076C" w14:textId="77777777" w:rsidTr="00085E6E">
        <w:tc>
          <w:tcPr>
            <w:tcW w:w="0" w:type="auto"/>
          </w:tcPr>
          <w:p w14:paraId="5DF4BF9D" w14:textId="77777777" w:rsidR="006C3AAF" w:rsidRDefault="006671B3">
            <w:pPr>
              <w:rPr>
                <w:sz w:val="20"/>
                <w:szCs w:val="20"/>
              </w:rPr>
            </w:pPr>
            <w:r>
              <w:rPr>
                <w:sz w:val="20"/>
                <w:szCs w:val="20"/>
              </w:rPr>
              <w:t>11</w:t>
            </w:r>
          </w:p>
        </w:tc>
        <w:tc>
          <w:tcPr>
            <w:tcW w:w="0" w:type="auto"/>
          </w:tcPr>
          <w:p w14:paraId="1167E179" w14:textId="77777777" w:rsidR="006C3AAF" w:rsidRDefault="006671B3">
            <w:pPr>
              <w:rPr>
                <w:sz w:val="20"/>
                <w:szCs w:val="20"/>
              </w:rPr>
            </w:pPr>
            <w:r>
              <w:rPr>
                <w:sz w:val="20"/>
                <w:szCs w:val="20"/>
              </w:rPr>
              <w:t>21 ноября</w:t>
            </w:r>
          </w:p>
        </w:tc>
        <w:tc>
          <w:tcPr>
            <w:tcW w:w="0" w:type="auto"/>
          </w:tcPr>
          <w:p w14:paraId="5941A6F6" w14:textId="77777777" w:rsidR="006C3AAF" w:rsidRPr="006671B3" w:rsidRDefault="006671B3">
            <w:pPr>
              <w:rPr>
                <w:sz w:val="20"/>
                <w:szCs w:val="20"/>
                <w:lang w:val="ru-RU"/>
              </w:rPr>
            </w:pPr>
            <w:r w:rsidRPr="006671B3">
              <w:rPr>
                <w:lang w:val="ru-RU"/>
              </w:rPr>
              <w:t>Обучение монологической речи на основе прочитанного (с опорами) .</w:t>
            </w:r>
          </w:p>
        </w:tc>
        <w:tc>
          <w:tcPr>
            <w:tcW w:w="4835" w:type="dxa"/>
          </w:tcPr>
          <w:p w14:paraId="46AF1A90" w14:textId="77777777" w:rsidR="006C3AAF" w:rsidRPr="006671B3" w:rsidRDefault="006671B3">
            <w:pPr>
              <w:rPr>
                <w:sz w:val="20"/>
                <w:szCs w:val="20"/>
                <w:lang w:val="ru-RU"/>
              </w:rPr>
            </w:pPr>
            <w:r w:rsidRPr="006671B3">
              <w:rPr>
                <w:lang w:val="ru-RU"/>
              </w:rPr>
              <w:t>Обучать чтению с полным пониманием текста, монологической речи на основе прочитанного (с опорами); систематизировать ранее изученную лексику; ввести новую лексику; воспитывать любовь к животным; развивать моторную память уч-ся.</w:t>
            </w:r>
          </w:p>
        </w:tc>
        <w:tc>
          <w:tcPr>
            <w:tcW w:w="1701" w:type="dxa"/>
          </w:tcPr>
          <w:p w14:paraId="469ACF11" w14:textId="77777777" w:rsidR="006C3AAF" w:rsidRPr="006671B3" w:rsidRDefault="006671B3">
            <w:pPr>
              <w:rPr>
                <w:sz w:val="20"/>
                <w:szCs w:val="20"/>
                <w:lang w:val="ru-RU"/>
              </w:rPr>
            </w:pPr>
            <w:r w:rsidRPr="006671B3">
              <w:rPr>
                <w:lang w:val="ru-RU"/>
              </w:rPr>
              <w:t xml:space="preserve">Учить новые слова; повторить спряжение глаголов </w:t>
            </w:r>
            <w:r>
              <w:t>avoir</w:t>
            </w:r>
            <w:r w:rsidRPr="006671B3">
              <w:rPr>
                <w:lang w:val="ru-RU"/>
              </w:rPr>
              <w:t xml:space="preserve"> </w:t>
            </w:r>
            <w:r>
              <w:t>etre</w:t>
            </w:r>
            <w:r w:rsidRPr="006671B3">
              <w:rPr>
                <w:lang w:val="ru-RU"/>
              </w:rPr>
              <w:t>; упр.5, с. 126</w:t>
            </w:r>
          </w:p>
        </w:tc>
        <w:tc>
          <w:tcPr>
            <w:tcW w:w="3450" w:type="dxa"/>
          </w:tcPr>
          <w:p w14:paraId="3C06A754" w14:textId="77777777" w:rsidR="006C3AAF" w:rsidRDefault="006671B3">
            <w:pPr>
              <w:rPr>
                <w:sz w:val="20"/>
                <w:szCs w:val="20"/>
              </w:rPr>
            </w:pPr>
            <w:r>
              <w:t>Фронт., групп., инд.</w:t>
            </w:r>
          </w:p>
        </w:tc>
      </w:tr>
      <w:tr w:rsidR="006C3AAF" w14:paraId="6E152F67" w14:textId="77777777">
        <w:tc>
          <w:tcPr>
            <w:tcW w:w="0" w:type="auto"/>
            <w:gridSpan w:val="6"/>
          </w:tcPr>
          <w:p w14:paraId="5A7FA621" w14:textId="77777777" w:rsidR="006C3AAF" w:rsidRDefault="006671B3">
            <w:r>
              <w:t>Тема «В городе» 12 часов</w:t>
            </w:r>
          </w:p>
        </w:tc>
      </w:tr>
      <w:tr w:rsidR="006C3AAF" w14:paraId="4512C777" w14:textId="77777777" w:rsidTr="00085E6E">
        <w:tc>
          <w:tcPr>
            <w:tcW w:w="0" w:type="auto"/>
          </w:tcPr>
          <w:p w14:paraId="3DC88671" w14:textId="77777777" w:rsidR="006C3AAF" w:rsidRDefault="006671B3">
            <w:pPr>
              <w:rPr>
                <w:sz w:val="20"/>
                <w:szCs w:val="20"/>
              </w:rPr>
            </w:pPr>
            <w:r>
              <w:rPr>
                <w:sz w:val="20"/>
                <w:szCs w:val="20"/>
              </w:rPr>
              <w:t>12</w:t>
            </w:r>
          </w:p>
        </w:tc>
        <w:tc>
          <w:tcPr>
            <w:tcW w:w="0" w:type="auto"/>
          </w:tcPr>
          <w:p w14:paraId="50DA78FD" w14:textId="77777777" w:rsidR="006C3AAF" w:rsidRDefault="006671B3">
            <w:pPr>
              <w:rPr>
                <w:sz w:val="20"/>
                <w:szCs w:val="20"/>
              </w:rPr>
            </w:pPr>
            <w:r>
              <w:rPr>
                <w:sz w:val="20"/>
                <w:szCs w:val="20"/>
              </w:rPr>
              <w:t xml:space="preserve">28 ноября </w:t>
            </w:r>
          </w:p>
        </w:tc>
        <w:tc>
          <w:tcPr>
            <w:tcW w:w="0" w:type="auto"/>
          </w:tcPr>
          <w:p w14:paraId="686056E0" w14:textId="77777777" w:rsidR="006C3AAF" w:rsidRPr="006671B3" w:rsidRDefault="006671B3">
            <w:pPr>
              <w:rPr>
                <w:sz w:val="20"/>
                <w:szCs w:val="20"/>
                <w:lang w:val="ru-RU"/>
              </w:rPr>
            </w:pPr>
            <w:r w:rsidRPr="006671B3">
              <w:rPr>
                <w:sz w:val="20"/>
                <w:szCs w:val="20"/>
                <w:lang w:val="ru-RU"/>
              </w:rPr>
              <w:t>Введение и первичное закрепление новой лексики по теме «Город»</w:t>
            </w:r>
            <w:r w:rsidRPr="006671B3">
              <w:rPr>
                <w:sz w:val="20"/>
                <w:szCs w:val="20"/>
                <w:lang w:val="ru-RU"/>
              </w:rPr>
              <w:tab/>
              <w:t>.</w:t>
            </w:r>
            <w:r w:rsidRPr="006671B3">
              <w:rPr>
                <w:sz w:val="20"/>
                <w:szCs w:val="20"/>
                <w:lang w:val="ru-RU"/>
              </w:rPr>
              <w:tab/>
            </w:r>
          </w:p>
        </w:tc>
        <w:tc>
          <w:tcPr>
            <w:tcW w:w="4835" w:type="dxa"/>
          </w:tcPr>
          <w:p w14:paraId="52F1CED4" w14:textId="77777777" w:rsidR="006C3AAF" w:rsidRPr="006671B3" w:rsidRDefault="006671B3">
            <w:pPr>
              <w:rPr>
                <w:sz w:val="20"/>
                <w:szCs w:val="20"/>
                <w:lang w:val="ru-RU"/>
              </w:rPr>
            </w:pPr>
            <w:r w:rsidRPr="006671B3">
              <w:rPr>
                <w:sz w:val="20"/>
                <w:szCs w:val="20"/>
                <w:lang w:val="ru-RU"/>
              </w:rPr>
              <w:t xml:space="preserve">Ввести и первично закрепить новую лексики по теме «Город»; развивать навыки письма, способность к языковой догадке, мыслительную деятельность; систематизировать изученную лексику; прививать уч-ся навыки работы со словарем; продолжать работу с </w:t>
            </w:r>
            <w:r w:rsidRPr="006671B3">
              <w:rPr>
                <w:sz w:val="20"/>
                <w:szCs w:val="20"/>
                <w:lang w:val="ru-RU"/>
              </w:rPr>
              <w:lastRenderedPageBreak/>
              <w:t>интернационализмами</w:t>
            </w:r>
          </w:p>
        </w:tc>
        <w:tc>
          <w:tcPr>
            <w:tcW w:w="1701" w:type="dxa"/>
          </w:tcPr>
          <w:p w14:paraId="219873BC" w14:textId="77777777" w:rsidR="006C3AAF" w:rsidRPr="006671B3" w:rsidRDefault="006671B3">
            <w:pPr>
              <w:rPr>
                <w:sz w:val="20"/>
                <w:szCs w:val="20"/>
                <w:lang w:val="ru-RU"/>
              </w:rPr>
            </w:pPr>
            <w:r w:rsidRPr="006671B3">
              <w:rPr>
                <w:sz w:val="20"/>
                <w:szCs w:val="20"/>
                <w:lang w:val="ru-RU"/>
              </w:rPr>
              <w:lastRenderedPageBreak/>
              <w:t>Упр.11, с.153; учить новые слова.</w:t>
            </w:r>
            <w:r w:rsidRPr="006671B3">
              <w:rPr>
                <w:sz w:val="20"/>
                <w:szCs w:val="20"/>
                <w:lang w:val="ru-RU"/>
              </w:rPr>
              <w:tab/>
            </w:r>
          </w:p>
        </w:tc>
        <w:tc>
          <w:tcPr>
            <w:tcW w:w="3450" w:type="dxa"/>
          </w:tcPr>
          <w:p w14:paraId="709CA92B" w14:textId="77777777" w:rsidR="006C3AAF" w:rsidRDefault="006671B3">
            <w:pPr>
              <w:rPr>
                <w:sz w:val="20"/>
                <w:szCs w:val="20"/>
              </w:rPr>
            </w:pPr>
            <w:r>
              <w:rPr>
                <w:sz w:val="20"/>
                <w:szCs w:val="20"/>
              </w:rPr>
              <w:t>Фронт., групп., инд.</w:t>
            </w:r>
          </w:p>
        </w:tc>
      </w:tr>
      <w:tr w:rsidR="006C3AAF" w14:paraId="71249F86" w14:textId="77777777" w:rsidTr="00085E6E">
        <w:tc>
          <w:tcPr>
            <w:tcW w:w="0" w:type="auto"/>
          </w:tcPr>
          <w:p w14:paraId="7C7AE8FC" w14:textId="77777777" w:rsidR="006C3AAF" w:rsidRDefault="006671B3">
            <w:pPr>
              <w:rPr>
                <w:sz w:val="20"/>
                <w:szCs w:val="20"/>
              </w:rPr>
            </w:pPr>
            <w:r>
              <w:rPr>
                <w:sz w:val="20"/>
                <w:szCs w:val="20"/>
              </w:rPr>
              <w:t>13</w:t>
            </w:r>
          </w:p>
        </w:tc>
        <w:tc>
          <w:tcPr>
            <w:tcW w:w="0" w:type="auto"/>
          </w:tcPr>
          <w:p w14:paraId="1248F3B3" w14:textId="77777777" w:rsidR="006C3AAF" w:rsidRDefault="006671B3">
            <w:pPr>
              <w:rPr>
                <w:sz w:val="20"/>
                <w:szCs w:val="20"/>
              </w:rPr>
            </w:pPr>
            <w:r>
              <w:rPr>
                <w:sz w:val="20"/>
                <w:szCs w:val="20"/>
              </w:rPr>
              <w:t>5 декабря</w:t>
            </w:r>
          </w:p>
        </w:tc>
        <w:tc>
          <w:tcPr>
            <w:tcW w:w="0" w:type="auto"/>
          </w:tcPr>
          <w:p w14:paraId="13B9E017" w14:textId="77777777" w:rsidR="006C3AAF" w:rsidRPr="006671B3" w:rsidRDefault="006671B3">
            <w:pPr>
              <w:rPr>
                <w:sz w:val="20"/>
                <w:szCs w:val="20"/>
                <w:lang w:val="ru-RU"/>
              </w:rPr>
            </w:pPr>
            <w:r w:rsidRPr="006671B3">
              <w:rPr>
                <w:lang w:val="ru-RU"/>
              </w:rPr>
              <w:t>Развитие навыков устной монологической речи ( по опорам).</w:t>
            </w:r>
          </w:p>
        </w:tc>
        <w:tc>
          <w:tcPr>
            <w:tcW w:w="4835" w:type="dxa"/>
          </w:tcPr>
          <w:p w14:paraId="5CD67F76" w14:textId="77777777" w:rsidR="006C3AAF" w:rsidRPr="006671B3" w:rsidRDefault="006671B3">
            <w:pPr>
              <w:rPr>
                <w:sz w:val="20"/>
                <w:szCs w:val="20"/>
                <w:lang w:val="ru-RU"/>
              </w:rPr>
            </w:pPr>
            <w:r w:rsidRPr="006671B3">
              <w:rPr>
                <w:lang w:val="ru-RU"/>
              </w:rPr>
              <w:t xml:space="preserve">Работать над лексикой; повторить </w:t>
            </w:r>
            <w:r>
              <w:t>Pass</w:t>
            </w:r>
            <w:r w:rsidRPr="006671B3">
              <w:rPr>
                <w:lang w:val="ru-RU"/>
              </w:rPr>
              <w:t xml:space="preserve">é </w:t>
            </w:r>
            <w:r>
              <w:t>compos</w:t>
            </w:r>
            <w:r w:rsidRPr="006671B3">
              <w:rPr>
                <w:lang w:val="ru-RU"/>
              </w:rPr>
              <w:t>é ; ввести новую лексику; Развивать навыков устной монологической речи ( по опорам); воспитывать любовь к своему городу, своей школе.</w:t>
            </w:r>
          </w:p>
        </w:tc>
        <w:tc>
          <w:tcPr>
            <w:tcW w:w="1701" w:type="dxa"/>
          </w:tcPr>
          <w:p w14:paraId="2BE4B90C" w14:textId="77777777" w:rsidR="006C3AAF" w:rsidRPr="006671B3" w:rsidRDefault="006671B3">
            <w:pPr>
              <w:rPr>
                <w:sz w:val="20"/>
                <w:szCs w:val="20"/>
                <w:lang w:val="ru-RU"/>
              </w:rPr>
            </w:pPr>
            <w:r w:rsidRPr="006671B3">
              <w:rPr>
                <w:lang w:val="ru-RU"/>
              </w:rPr>
              <w:t>Упр.4,с.149; учить новые слова.</w:t>
            </w:r>
          </w:p>
        </w:tc>
        <w:tc>
          <w:tcPr>
            <w:tcW w:w="3450" w:type="dxa"/>
          </w:tcPr>
          <w:p w14:paraId="009BB969" w14:textId="77777777" w:rsidR="006C3AAF" w:rsidRDefault="006671B3">
            <w:pPr>
              <w:rPr>
                <w:sz w:val="20"/>
                <w:szCs w:val="20"/>
              </w:rPr>
            </w:pPr>
            <w:r>
              <w:t>Фронт., групп., инд.</w:t>
            </w:r>
          </w:p>
        </w:tc>
      </w:tr>
      <w:tr w:rsidR="006C3AAF" w14:paraId="125E5229" w14:textId="77777777" w:rsidTr="00085E6E">
        <w:tc>
          <w:tcPr>
            <w:tcW w:w="0" w:type="auto"/>
          </w:tcPr>
          <w:p w14:paraId="2508C23B" w14:textId="77777777" w:rsidR="006C3AAF" w:rsidRDefault="006671B3">
            <w:pPr>
              <w:rPr>
                <w:sz w:val="20"/>
                <w:szCs w:val="20"/>
              </w:rPr>
            </w:pPr>
            <w:r>
              <w:rPr>
                <w:sz w:val="20"/>
                <w:szCs w:val="20"/>
              </w:rPr>
              <w:t>14</w:t>
            </w:r>
          </w:p>
        </w:tc>
        <w:tc>
          <w:tcPr>
            <w:tcW w:w="0" w:type="auto"/>
          </w:tcPr>
          <w:p w14:paraId="5C101BB0" w14:textId="77777777" w:rsidR="006C3AAF" w:rsidRDefault="006671B3">
            <w:pPr>
              <w:rPr>
                <w:sz w:val="20"/>
                <w:szCs w:val="20"/>
              </w:rPr>
            </w:pPr>
            <w:r>
              <w:rPr>
                <w:sz w:val="20"/>
                <w:szCs w:val="20"/>
              </w:rPr>
              <w:t>12</w:t>
            </w:r>
          </w:p>
          <w:p w14:paraId="71030900" w14:textId="77777777" w:rsidR="006C3AAF" w:rsidRDefault="006671B3">
            <w:pPr>
              <w:rPr>
                <w:sz w:val="20"/>
                <w:szCs w:val="20"/>
              </w:rPr>
            </w:pPr>
            <w:r>
              <w:rPr>
                <w:sz w:val="20"/>
                <w:szCs w:val="20"/>
              </w:rPr>
              <w:t>декабря</w:t>
            </w:r>
          </w:p>
        </w:tc>
        <w:tc>
          <w:tcPr>
            <w:tcW w:w="0" w:type="auto"/>
          </w:tcPr>
          <w:p w14:paraId="1C7D2B94" w14:textId="77777777" w:rsidR="006C3AAF" w:rsidRDefault="006671B3">
            <w:pPr>
              <w:rPr>
                <w:sz w:val="20"/>
                <w:szCs w:val="20"/>
              </w:rPr>
            </w:pPr>
            <w:r>
              <w:t>Сравнение Présent и  Passé composé.</w:t>
            </w:r>
          </w:p>
        </w:tc>
        <w:tc>
          <w:tcPr>
            <w:tcW w:w="4835" w:type="dxa"/>
          </w:tcPr>
          <w:p w14:paraId="08FD99DF" w14:textId="77777777" w:rsidR="006C3AAF" w:rsidRPr="006671B3" w:rsidRDefault="006671B3">
            <w:pPr>
              <w:rPr>
                <w:sz w:val="20"/>
                <w:szCs w:val="20"/>
                <w:lang w:val="ru-RU"/>
              </w:rPr>
            </w:pPr>
            <w:r w:rsidRPr="006671B3">
              <w:rPr>
                <w:lang w:val="ru-RU"/>
              </w:rPr>
              <w:t xml:space="preserve">Повторить образование </w:t>
            </w:r>
            <w:r>
              <w:t>Pass</w:t>
            </w:r>
            <w:r w:rsidRPr="006671B3">
              <w:rPr>
                <w:lang w:val="ru-RU"/>
              </w:rPr>
              <w:t xml:space="preserve">é </w:t>
            </w:r>
            <w:r>
              <w:t>compos</w:t>
            </w:r>
            <w:r w:rsidRPr="006671B3">
              <w:rPr>
                <w:lang w:val="ru-RU"/>
              </w:rPr>
              <w:t xml:space="preserve">é ; сравнить </w:t>
            </w:r>
            <w:r>
              <w:t>Pr</w:t>
            </w:r>
            <w:r w:rsidRPr="006671B3">
              <w:rPr>
                <w:lang w:val="ru-RU"/>
              </w:rPr>
              <w:t>é</w:t>
            </w:r>
            <w:r>
              <w:t>sent</w:t>
            </w:r>
            <w:r w:rsidRPr="006671B3">
              <w:rPr>
                <w:lang w:val="ru-RU"/>
              </w:rPr>
              <w:t xml:space="preserve"> и  </w:t>
            </w:r>
            <w:r>
              <w:t>Pass</w:t>
            </w:r>
            <w:r w:rsidRPr="006671B3">
              <w:rPr>
                <w:lang w:val="ru-RU"/>
              </w:rPr>
              <w:t xml:space="preserve">é </w:t>
            </w:r>
            <w:r>
              <w:t>compos</w:t>
            </w:r>
            <w:r w:rsidRPr="006671B3">
              <w:rPr>
                <w:lang w:val="ru-RU"/>
              </w:rPr>
              <w:t xml:space="preserve">é; рассмотреть  </w:t>
            </w:r>
            <w:r>
              <w:t>Pass</w:t>
            </w:r>
            <w:r w:rsidRPr="006671B3">
              <w:rPr>
                <w:lang w:val="ru-RU"/>
              </w:rPr>
              <w:t xml:space="preserve">é </w:t>
            </w:r>
            <w:r>
              <w:t>compos</w:t>
            </w:r>
            <w:r w:rsidRPr="006671B3">
              <w:rPr>
                <w:lang w:val="ru-RU"/>
              </w:rPr>
              <w:t>é в отрицательных предложениях; обучать аудированию, ввести новую лексику; развивать творческие     способности, произвольное внимание уч-ся.</w:t>
            </w:r>
          </w:p>
        </w:tc>
        <w:tc>
          <w:tcPr>
            <w:tcW w:w="1701" w:type="dxa"/>
          </w:tcPr>
          <w:p w14:paraId="0404AFF8" w14:textId="77777777" w:rsidR="006C3AAF" w:rsidRPr="006671B3" w:rsidRDefault="006671B3">
            <w:pPr>
              <w:rPr>
                <w:sz w:val="20"/>
                <w:szCs w:val="20"/>
                <w:lang w:val="ru-RU"/>
              </w:rPr>
            </w:pPr>
            <w:r w:rsidRPr="006671B3">
              <w:rPr>
                <w:lang w:val="ru-RU"/>
              </w:rPr>
              <w:t xml:space="preserve">Придумать и записать предложения с новыми словами; повторить </w:t>
            </w:r>
            <w:r>
              <w:t>Pass</w:t>
            </w:r>
            <w:r w:rsidRPr="006671B3">
              <w:rPr>
                <w:lang w:val="ru-RU"/>
              </w:rPr>
              <w:t xml:space="preserve">é </w:t>
            </w:r>
            <w:r>
              <w:t>compos</w:t>
            </w:r>
            <w:r w:rsidRPr="006671B3">
              <w:rPr>
                <w:lang w:val="ru-RU"/>
              </w:rPr>
              <w:t>é.</w:t>
            </w:r>
          </w:p>
        </w:tc>
        <w:tc>
          <w:tcPr>
            <w:tcW w:w="3450" w:type="dxa"/>
          </w:tcPr>
          <w:p w14:paraId="42DF7A29" w14:textId="77777777" w:rsidR="006C3AAF" w:rsidRDefault="006671B3">
            <w:pPr>
              <w:rPr>
                <w:sz w:val="20"/>
                <w:szCs w:val="20"/>
              </w:rPr>
            </w:pPr>
            <w:r>
              <w:t>Фронт., групп., инд.</w:t>
            </w:r>
          </w:p>
        </w:tc>
      </w:tr>
      <w:tr w:rsidR="006C3AAF" w14:paraId="74536075" w14:textId="77777777" w:rsidTr="00085E6E">
        <w:tc>
          <w:tcPr>
            <w:tcW w:w="0" w:type="auto"/>
          </w:tcPr>
          <w:p w14:paraId="4782AB83" w14:textId="77777777" w:rsidR="006C3AAF" w:rsidRDefault="006671B3">
            <w:pPr>
              <w:rPr>
                <w:sz w:val="20"/>
                <w:szCs w:val="20"/>
              </w:rPr>
            </w:pPr>
            <w:r>
              <w:rPr>
                <w:sz w:val="20"/>
                <w:szCs w:val="20"/>
              </w:rPr>
              <w:t>15</w:t>
            </w:r>
          </w:p>
        </w:tc>
        <w:tc>
          <w:tcPr>
            <w:tcW w:w="0" w:type="auto"/>
          </w:tcPr>
          <w:p w14:paraId="7AFA9867" w14:textId="77777777" w:rsidR="006C3AAF" w:rsidRDefault="006671B3">
            <w:pPr>
              <w:rPr>
                <w:sz w:val="20"/>
                <w:szCs w:val="20"/>
              </w:rPr>
            </w:pPr>
            <w:r>
              <w:rPr>
                <w:sz w:val="20"/>
                <w:szCs w:val="20"/>
              </w:rPr>
              <w:t>19 декабря</w:t>
            </w:r>
          </w:p>
        </w:tc>
        <w:tc>
          <w:tcPr>
            <w:tcW w:w="0" w:type="auto"/>
          </w:tcPr>
          <w:p w14:paraId="7AB5A31F" w14:textId="77777777" w:rsidR="006C3AAF" w:rsidRPr="006671B3" w:rsidRDefault="006671B3">
            <w:pPr>
              <w:rPr>
                <w:sz w:val="20"/>
                <w:szCs w:val="20"/>
                <w:lang w:val="ru-RU"/>
              </w:rPr>
            </w:pPr>
            <w:r w:rsidRPr="006671B3">
              <w:rPr>
                <w:lang w:val="ru-RU"/>
              </w:rPr>
              <w:t>Контроль умений и навыков аудирования.</w:t>
            </w:r>
          </w:p>
        </w:tc>
        <w:tc>
          <w:tcPr>
            <w:tcW w:w="4835" w:type="dxa"/>
          </w:tcPr>
          <w:p w14:paraId="253FD845" w14:textId="77777777" w:rsidR="006C3AAF" w:rsidRPr="006671B3" w:rsidRDefault="006C3AAF">
            <w:pPr>
              <w:rPr>
                <w:sz w:val="20"/>
                <w:szCs w:val="20"/>
                <w:lang w:val="ru-RU"/>
              </w:rPr>
            </w:pPr>
          </w:p>
        </w:tc>
        <w:tc>
          <w:tcPr>
            <w:tcW w:w="1701" w:type="dxa"/>
          </w:tcPr>
          <w:p w14:paraId="1D589A39" w14:textId="77777777" w:rsidR="006C3AAF" w:rsidRDefault="006671B3">
            <w:pPr>
              <w:rPr>
                <w:sz w:val="20"/>
                <w:szCs w:val="20"/>
              </w:rPr>
            </w:pPr>
            <w:r>
              <w:t>Без задания</w:t>
            </w:r>
          </w:p>
        </w:tc>
        <w:tc>
          <w:tcPr>
            <w:tcW w:w="3450" w:type="dxa"/>
          </w:tcPr>
          <w:p w14:paraId="6B21374C" w14:textId="77777777" w:rsidR="006C3AAF" w:rsidRDefault="006671B3">
            <w:pPr>
              <w:rPr>
                <w:sz w:val="20"/>
                <w:szCs w:val="20"/>
              </w:rPr>
            </w:pPr>
            <w:r>
              <w:t>инд.</w:t>
            </w:r>
          </w:p>
        </w:tc>
      </w:tr>
      <w:tr w:rsidR="006C3AAF" w14:paraId="0DDD03D7" w14:textId="77777777" w:rsidTr="00085E6E">
        <w:tc>
          <w:tcPr>
            <w:tcW w:w="0" w:type="auto"/>
          </w:tcPr>
          <w:p w14:paraId="3DA86077" w14:textId="77777777" w:rsidR="006C3AAF" w:rsidRDefault="006671B3">
            <w:pPr>
              <w:rPr>
                <w:sz w:val="20"/>
                <w:szCs w:val="20"/>
              </w:rPr>
            </w:pPr>
            <w:r>
              <w:rPr>
                <w:sz w:val="20"/>
                <w:szCs w:val="20"/>
              </w:rPr>
              <w:t>16</w:t>
            </w:r>
          </w:p>
        </w:tc>
        <w:tc>
          <w:tcPr>
            <w:tcW w:w="0" w:type="auto"/>
          </w:tcPr>
          <w:p w14:paraId="7F8987B9" w14:textId="77777777" w:rsidR="006C3AAF" w:rsidRDefault="006671B3">
            <w:pPr>
              <w:rPr>
                <w:sz w:val="20"/>
                <w:szCs w:val="20"/>
              </w:rPr>
            </w:pPr>
            <w:r>
              <w:rPr>
                <w:sz w:val="20"/>
                <w:szCs w:val="20"/>
              </w:rPr>
              <w:t xml:space="preserve"> декабря</w:t>
            </w:r>
          </w:p>
        </w:tc>
        <w:tc>
          <w:tcPr>
            <w:tcW w:w="0" w:type="auto"/>
          </w:tcPr>
          <w:p w14:paraId="5A28C3E2" w14:textId="77777777" w:rsidR="006C3AAF" w:rsidRPr="006671B3" w:rsidRDefault="006671B3">
            <w:pPr>
              <w:rPr>
                <w:sz w:val="20"/>
                <w:szCs w:val="20"/>
                <w:lang w:val="ru-RU"/>
              </w:rPr>
            </w:pPr>
            <w:r w:rsidRPr="006671B3">
              <w:rPr>
                <w:lang w:val="ru-RU"/>
              </w:rPr>
              <w:t>Обучение чтению и монологической речи на основе прочитанного.</w:t>
            </w:r>
          </w:p>
        </w:tc>
        <w:tc>
          <w:tcPr>
            <w:tcW w:w="4835" w:type="dxa"/>
          </w:tcPr>
          <w:p w14:paraId="68EFA2B8" w14:textId="77777777" w:rsidR="006C3AAF" w:rsidRPr="006671B3" w:rsidRDefault="006671B3">
            <w:pPr>
              <w:rPr>
                <w:sz w:val="20"/>
                <w:szCs w:val="20"/>
                <w:lang w:val="ru-RU"/>
              </w:rPr>
            </w:pPr>
            <w:r w:rsidRPr="006671B3">
              <w:rPr>
                <w:lang w:val="ru-RU"/>
              </w:rPr>
              <w:t>Повторить изученную лексику, спряжение глаголов é</w:t>
            </w:r>
            <w:r>
              <w:t>crire</w:t>
            </w:r>
            <w:r w:rsidRPr="006671B3">
              <w:rPr>
                <w:lang w:val="ru-RU"/>
              </w:rPr>
              <w:t xml:space="preserve"> </w:t>
            </w:r>
            <w:r>
              <w:t>lire</w:t>
            </w:r>
            <w:r w:rsidRPr="006671B3">
              <w:rPr>
                <w:lang w:val="ru-RU"/>
              </w:rPr>
              <w:t>; обучать чтению и монологической речи на основе прочитанного; ввести новую лексику по теме «Предлоги»; развивать творческие способности уч-ся, воспитывать любовь к животным; учить наблюдать, сравнивать и анализировать языковые явления.</w:t>
            </w:r>
          </w:p>
        </w:tc>
        <w:tc>
          <w:tcPr>
            <w:tcW w:w="1701" w:type="dxa"/>
          </w:tcPr>
          <w:p w14:paraId="4C426315" w14:textId="77777777" w:rsidR="006C3AAF" w:rsidRPr="006671B3" w:rsidRDefault="006671B3">
            <w:pPr>
              <w:rPr>
                <w:sz w:val="20"/>
                <w:szCs w:val="20"/>
                <w:lang w:val="ru-RU"/>
              </w:rPr>
            </w:pPr>
            <w:r w:rsidRPr="006671B3">
              <w:rPr>
                <w:lang w:val="ru-RU"/>
              </w:rPr>
              <w:t>Рассказать о своем дне рождения (упр.20,с.133); сделать рисунок к рассказу.</w:t>
            </w:r>
          </w:p>
        </w:tc>
        <w:tc>
          <w:tcPr>
            <w:tcW w:w="3450" w:type="dxa"/>
          </w:tcPr>
          <w:p w14:paraId="29DFE83C" w14:textId="77777777" w:rsidR="006C3AAF" w:rsidRDefault="006671B3">
            <w:pPr>
              <w:rPr>
                <w:sz w:val="20"/>
                <w:szCs w:val="20"/>
              </w:rPr>
            </w:pPr>
            <w:r>
              <w:t>Фронт., групп., инд.</w:t>
            </w:r>
          </w:p>
        </w:tc>
      </w:tr>
      <w:tr w:rsidR="006C3AAF" w14:paraId="6F2D773E" w14:textId="77777777" w:rsidTr="00085E6E">
        <w:tc>
          <w:tcPr>
            <w:tcW w:w="0" w:type="auto"/>
          </w:tcPr>
          <w:p w14:paraId="72E911DD" w14:textId="77777777" w:rsidR="006C3AAF" w:rsidRDefault="006671B3">
            <w:pPr>
              <w:rPr>
                <w:sz w:val="20"/>
                <w:szCs w:val="20"/>
              </w:rPr>
            </w:pPr>
            <w:r>
              <w:rPr>
                <w:sz w:val="20"/>
                <w:szCs w:val="20"/>
              </w:rPr>
              <w:t>17</w:t>
            </w:r>
          </w:p>
        </w:tc>
        <w:tc>
          <w:tcPr>
            <w:tcW w:w="0" w:type="auto"/>
          </w:tcPr>
          <w:p w14:paraId="725F456A" w14:textId="77777777" w:rsidR="006C3AAF" w:rsidRDefault="006671B3">
            <w:pPr>
              <w:rPr>
                <w:sz w:val="20"/>
                <w:szCs w:val="20"/>
              </w:rPr>
            </w:pPr>
            <w:r>
              <w:rPr>
                <w:sz w:val="20"/>
                <w:szCs w:val="20"/>
              </w:rPr>
              <w:t>13 января</w:t>
            </w:r>
          </w:p>
        </w:tc>
        <w:tc>
          <w:tcPr>
            <w:tcW w:w="0" w:type="auto"/>
          </w:tcPr>
          <w:p w14:paraId="4BF6F6B5" w14:textId="77777777" w:rsidR="006C3AAF" w:rsidRDefault="006671B3">
            <w:pPr>
              <w:rPr>
                <w:sz w:val="20"/>
                <w:szCs w:val="20"/>
              </w:rPr>
            </w:pPr>
            <w:r>
              <w:t>Контроль подготовленной монологической речи.</w:t>
            </w:r>
          </w:p>
        </w:tc>
        <w:tc>
          <w:tcPr>
            <w:tcW w:w="4835" w:type="dxa"/>
          </w:tcPr>
          <w:p w14:paraId="5C6359B1" w14:textId="77777777" w:rsidR="006C3AAF" w:rsidRPr="006671B3" w:rsidRDefault="006671B3">
            <w:pPr>
              <w:rPr>
                <w:sz w:val="20"/>
                <w:szCs w:val="20"/>
                <w:lang w:val="ru-RU"/>
              </w:rPr>
            </w:pPr>
            <w:r w:rsidRPr="006671B3">
              <w:rPr>
                <w:lang w:val="ru-RU"/>
              </w:rPr>
              <w:t xml:space="preserve">Повторить изученные предлоги; проконтролировать подготовленную монологическую речь; познакомить уч-ся с глаголами,  спрягающимися в </w:t>
            </w:r>
            <w:r>
              <w:t>Pass</w:t>
            </w:r>
            <w:r w:rsidRPr="006671B3">
              <w:rPr>
                <w:lang w:val="ru-RU"/>
              </w:rPr>
              <w:t xml:space="preserve">é </w:t>
            </w:r>
            <w:r>
              <w:t>compos</w:t>
            </w:r>
            <w:r w:rsidRPr="006671B3">
              <w:rPr>
                <w:lang w:val="ru-RU"/>
              </w:rPr>
              <w:t xml:space="preserve">é с </w:t>
            </w:r>
            <w:r w:rsidRPr="006671B3">
              <w:rPr>
                <w:lang w:val="ru-RU"/>
              </w:rPr>
              <w:lastRenderedPageBreak/>
              <w:t>глаголом ê</w:t>
            </w:r>
            <w:r>
              <w:t>tre</w:t>
            </w:r>
            <w:r w:rsidRPr="006671B3">
              <w:rPr>
                <w:lang w:val="ru-RU"/>
              </w:rPr>
              <w:t>.; учить работать в группе и оценивать ответы друг друга.</w:t>
            </w:r>
          </w:p>
        </w:tc>
        <w:tc>
          <w:tcPr>
            <w:tcW w:w="1701" w:type="dxa"/>
          </w:tcPr>
          <w:p w14:paraId="6A74B044" w14:textId="77777777" w:rsidR="006C3AAF" w:rsidRPr="006671B3" w:rsidRDefault="006671B3">
            <w:pPr>
              <w:rPr>
                <w:sz w:val="20"/>
                <w:szCs w:val="20"/>
                <w:lang w:val="ru-RU"/>
              </w:rPr>
            </w:pPr>
            <w:r w:rsidRPr="006671B3">
              <w:rPr>
                <w:lang w:val="ru-RU"/>
              </w:rPr>
              <w:lastRenderedPageBreak/>
              <w:t xml:space="preserve">Упр.28, с.137(письм.); учить правило образования </w:t>
            </w:r>
            <w:r>
              <w:lastRenderedPageBreak/>
              <w:t>Pass</w:t>
            </w:r>
            <w:r w:rsidRPr="006671B3">
              <w:rPr>
                <w:lang w:val="ru-RU"/>
              </w:rPr>
              <w:t xml:space="preserve">é </w:t>
            </w:r>
            <w:r>
              <w:t>compos</w:t>
            </w:r>
            <w:r w:rsidRPr="006671B3">
              <w:rPr>
                <w:lang w:val="ru-RU"/>
              </w:rPr>
              <w:t>é с глаголом ê</w:t>
            </w:r>
            <w:r>
              <w:t>tre</w:t>
            </w:r>
            <w:r w:rsidRPr="006671B3">
              <w:rPr>
                <w:lang w:val="ru-RU"/>
              </w:rPr>
              <w:t xml:space="preserve">. </w:t>
            </w:r>
          </w:p>
        </w:tc>
        <w:tc>
          <w:tcPr>
            <w:tcW w:w="3450" w:type="dxa"/>
          </w:tcPr>
          <w:p w14:paraId="199B2029" w14:textId="77777777" w:rsidR="006C3AAF" w:rsidRDefault="006671B3">
            <w:pPr>
              <w:rPr>
                <w:sz w:val="20"/>
                <w:szCs w:val="20"/>
              </w:rPr>
            </w:pPr>
            <w:r>
              <w:rPr>
                <w:sz w:val="20"/>
                <w:szCs w:val="20"/>
              </w:rPr>
              <w:lastRenderedPageBreak/>
              <w:t>Инд. опрос</w:t>
            </w:r>
          </w:p>
        </w:tc>
      </w:tr>
      <w:tr w:rsidR="006C3AAF" w14:paraId="4B834B79" w14:textId="77777777" w:rsidTr="00085E6E">
        <w:tc>
          <w:tcPr>
            <w:tcW w:w="0" w:type="auto"/>
          </w:tcPr>
          <w:p w14:paraId="3E448820" w14:textId="77777777" w:rsidR="006C3AAF" w:rsidRDefault="006671B3">
            <w:pPr>
              <w:rPr>
                <w:sz w:val="20"/>
                <w:szCs w:val="20"/>
              </w:rPr>
            </w:pPr>
            <w:r>
              <w:rPr>
                <w:sz w:val="20"/>
                <w:szCs w:val="20"/>
              </w:rPr>
              <w:t>18</w:t>
            </w:r>
          </w:p>
        </w:tc>
        <w:tc>
          <w:tcPr>
            <w:tcW w:w="0" w:type="auto"/>
          </w:tcPr>
          <w:p w14:paraId="6626FE2D" w14:textId="77777777" w:rsidR="006C3AAF" w:rsidRDefault="006671B3">
            <w:pPr>
              <w:rPr>
                <w:sz w:val="20"/>
                <w:szCs w:val="20"/>
              </w:rPr>
            </w:pPr>
            <w:r>
              <w:rPr>
                <w:sz w:val="20"/>
                <w:szCs w:val="20"/>
              </w:rPr>
              <w:t>20 января</w:t>
            </w:r>
          </w:p>
        </w:tc>
        <w:tc>
          <w:tcPr>
            <w:tcW w:w="0" w:type="auto"/>
          </w:tcPr>
          <w:p w14:paraId="00F1FA4A" w14:textId="77777777" w:rsidR="006C3AAF" w:rsidRPr="006671B3" w:rsidRDefault="006671B3">
            <w:pPr>
              <w:rPr>
                <w:sz w:val="20"/>
                <w:szCs w:val="20"/>
                <w:lang w:val="ru-RU"/>
              </w:rPr>
            </w:pPr>
            <w:r w:rsidRPr="006671B3">
              <w:rPr>
                <w:lang w:val="ru-RU"/>
              </w:rPr>
              <w:t>Развитие навыков устной монологической речи .</w:t>
            </w:r>
          </w:p>
        </w:tc>
        <w:tc>
          <w:tcPr>
            <w:tcW w:w="4835" w:type="dxa"/>
          </w:tcPr>
          <w:p w14:paraId="5E1B989C" w14:textId="77777777" w:rsidR="006C3AAF" w:rsidRPr="006671B3" w:rsidRDefault="006671B3">
            <w:pPr>
              <w:rPr>
                <w:sz w:val="20"/>
                <w:szCs w:val="20"/>
                <w:lang w:val="ru-RU"/>
              </w:rPr>
            </w:pPr>
            <w:r w:rsidRPr="006671B3">
              <w:rPr>
                <w:lang w:val="ru-RU"/>
              </w:rPr>
              <w:t>Закрепить изученную лексику в речи; развивать навыки монологической речи (объяснить фразу),мыслительную деятельность, ввести новую лексику по теме «Внешность».; расширять кругозор уч-ся: познакомить с достопримечательностями Парижа.</w:t>
            </w:r>
          </w:p>
        </w:tc>
        <w:tc>
          <w:tcPr>
            <w:tcW w:w="1701" w:type="dxa"/>
          </w:tcPr>
          <w:p w14:paraId="63BA8D8F" w14:textId="77777777" w:rsidR="006C3AAF" w:rsidRPr="006671B3" w:rsidRDefault="006671B3">
            <w:pPr>
              <w:rPr>
                <w:sz w:val="20"/>
                <w:szCs w:val="20"/>
                <w:lang w:val="ru-RU"/>
              </w:rPr>
            </w:pPr>
            <w:r w:rsidRPr="006671B3">
              <w:rPr>
                <w:lang w:val="ru-RU"/>
              </w:rPr>
              <w:t>Упр.6,с.151; нарисовать куклу, подписав части ее тела по-франц.</w:t>
            </w:r>
          </w:p>
        </w:tc>
        <w:tc>
          <w:tcPr>
            <w:tcW w:w="3450" w:type="dxa"/>
          </w:tcPr>
          <w:p w14:paraId="06D59A0B" w14:textId="77777777" w:rsidR="006C3AAF" w:rsidRDefault="006671B3">
            <w:pPr>
              <w:rPr>
                <w:sz w:val="20"/>
                <w:szCs w:val="20"/>
              </w:rPr>
            </w:pPr>
            <w:r>
              <w:t>Фронт., групп., инд.</w:t>
            </w:r>
          </w:p>
        </w:tc>
      </w:tr>
      <w:tr w:rsidR="006C3AAF" w14:paraId="2D7FB555" w14:textId="77777777" w:rsidTr="00085E6E">
        <w:tc>
          <w:tcPr>
            <w:tcW w:w="0" w:type="auto"/>
          </w:tcPr>
          <w:p w14:paraId="06F332A2" w14:textId="77777777" w:rsidR="006C3AAF" w:rsidRDefault="006671B3">
            <w:pPr>
              <w:rPr>
                <w:sz w:val="20"/>
                <w:szCs w:val="20"/>
              </w:rPr>
            </w:pPr>
            <w:r>
              <w:rPr>
                <w:sz w:val="20"/>
                <w:szCs w:val="20"/>
              </w:rPr>
              <w:t>19</w:t>
            </w:r>
          </w:p>
        </w:tc>
        <w:tc>
          <w:tcPr>
            <w:tcW w:w="0" w:type="auto"/>
          </w:tcPr>
          <w:p w14:paraId="3AEA23E1" w14:textId="77777777" w:rsidR="006C3AAF" w:rsidRDefault="006671B3">
            <w:pPr>
              <w:rPr>
                <w:sz w:val="20"/>
                <w:szCs w:val="20"/>
              </w:rPr>
            </w:pPr>
            <w:r>
              <w:rPr>
                <w:sz w:val="20"/>
                <w:szCs w:val="20"/>
              </w:rPr>
              <w:t>27 января</w:t>
            </w:r>
          </w:p>
        </w:tc>
        <w:tc>
          <w:tcPr>
            <w:tcW w:w="0" w:type="auto"/>
          </w:tcPr>
          <w:p w14:paraId="436F3CF7" w14:textId="77777777" w:rsidR="006C3AAF" w:rsidRDefault="006C3AAF">
            <w:pPr>
              <w:rPr>
                <w:sz w:val="20"/>
                <w:szCs w:val="20"/>
              </w:rPr>
            </w:pPr>
          </w:p>
        </w:tc>
        <w:tc>
          <w:tcPr>
            <w:tcW w:w="4835" w:type="dxa"/>
          </w:tcPr>
          <w:p w14:paraId="1D829B7C" w14:textId="77777777" w:rsidR="006C3AAF" w:rsidRDefault="006C3AAF">
            <w:pPr>
              <w:rPr>
                <w:sz w:val="20"/>
                <w:szCs w:val="20"/>
              </w:rPr>
            </w:pPr>
          </w:p>
        </w:tc>
        <w:tc>
          <w:tcPr>
            <w:tcW w:w="1701" w:type="dxa"/>
          </w:tcPr>
          <w:p w14:paraId="3693B006" w14:textId="77777777" w:rsidR="006C3AAF" w:rsidRDefault="006C3AAF">
            <w:pPr>
              <w:rPr>
                <w:sz w:val="20"/>
                <w:szCs w:val="20"/>
              </w:rPr>
            </w:pPr>
          </w:p>
        </w:tc>
        <w:tc>
          <w:tcPr>
            <w:tcW w:w="3450" w:type="dxa"/>
          </w:tcPr>
          <w:p w14:paraId="5AD4B710" w14:textId="77777777" w:rsidR="006C3AAF" w:rsidRDefault="006C3AAF">
            <w:pPr>
              <w:rPr>
                <w:sz w:val="20"/>
                <w:szCs w:val="20"/>
              </w:rPr>
            </w:pPr>
          </w:p>
        </w:tc>
      </w:tr>
      <w:tr w:rsidR="006C3AAF" w14:paraId="412B10B7" w14:textId="77777777" w:rsidTr="00085E6E">
        <w:tc>
          <w:tcPr>
            <w:tcW w:w="0" w:type="auto"/>
          </w:tcPr>
          <w:p w14:paraId="175C5386" w14:textId="77777777" w:rsidR="006C3AAF" w:rsidRDefault="006671B3">
            <w:pPr>
              <w:rPr>
                <w:sz w:val="20"/>
                <w:szCs w:val="20"/>
              </w:rPr>
            </w:pPr>
            <w:r>
              <w:rPr>
                <w:sz w:val="20"/>
                <w:szCs w:val="20"/>
              </w:rPr>
              <w:t>20</w:t>
            </w:r>
          </w:p>
        </w:tc>
        <w:tc>
          <w:tcPr>
            <w:tcW w:w="0" w:type="auto"/>
          </w:tcPr>
          <w:p w14:paraId="4BFD06C2" w14:textId="77777777" w:rsidR="006C3AAF" w:rsidRDefault="006671B3">
            <w:pPr>
              <w:rPr>
                <w:sz w:val="20"/>
                <w:szCs w:val="20"/>
              </w:rPr>
            </w:pPr>
            <w:r>
              <w:rPr>
                <w:sz w:val="20"/>
                <w:szCs w:val="20"/>
              </w:rPr>
              <w:t>3 февраля</w:t>
            </w:r>
          </w:p>
        </w:tc>
        <w:tc>
          <w:tcPr>
            <w:tcW w:w="0" w:type="auto"/>
          </w:tcPr>
          <w:p w14:paraId="44F91A77" w14:textId="77777777" w:rsidR="006C3AAF" w:rsidRPr="006671B3" w:rsidRDefault="006671B3">
            <w:pPr>
              <w:rPr>
                <w:sz w:val="20"/>
                <w:szCs w:val="20"/>
                <w:lang w:val="ru-RU"/>
              </w:rPr>
            </w:pPr>
            <w:r w:rsidRPr="006671B3">
              <w:rPr>
                <w:sz w:val="20"/>
                <w:szCs w:val="20"/>
                <w:lang w:val="ru-RU"/>
              </w:rPr>
              <w:t>Обучение чтению с полным пониманием прочитанного.</w:t>
            </w:r>
          </w:p>
        </w:tc>
        <w:tc>
          <w:tcPr>
            <w:tcW w:w="4835" w:type="dxa"/>
          </w:tcPr>
          <w:p w14:paraId="237926D7" w14:textId="77777777" w:rsidR="006C3AAF" w:rsidRPr="006671B3" w:rsidRDefault="006671B3">
            <w:pPr>
              <w:rPr>
                <w:sz w:val="20"/>
                <w:szCs w:val="20"/>
                <w:lang w:val="ru-RU"/>
              </w:rPr>
            </w:pPr>
            <w:r w:rsidRPr="006671B3">
              <w:rPr>
                <w:sz w:val="20"/>
                <w:szCs w:val="20"/>
                <w:lang w:val="ru-RU"/>
              </w:rPr>
              <w:t>Повторить ранее изученную лексику, спряжение глаголов 1-й и 3-й групп, употребление предлога</w:t>
            </w:r>
            <w:r w:rsidRPr="006671B3">
              <w:rPr>
                <w:i/>
                <w:sz w:val="20"/>
                <w:szCs w:val="20"/>
                <w:lang w:val="ru-RU"/>
              </w:rPr>
              <w:t xml:space="preserve"> </w:t>
            </w:r>
            <w:r>
              <w:rPr>
                <w:i/>
                <w:sz w:val="20"/>
                <w:szCs w:val="20"/>
                <w:lang w:val="fr-FR"/>
              </w:rPr>
              <w:t>de</w:t>
            </w:r>
            <w:r w:rsidRPr="006671B3">
              <w:rPr>
                <w:i/>
                <w:sz w:val="20"/>
                <w:szCs w:val="20"/>
                <w:lang w:val="ru-RU"/>
              </w:rPr>
              <w:t xml:space="preserve"> </w:t>
            </w:r>
            <w:r w:rsidRPr="006671B3">
              <w:rPr>
                <w:sz w:val="20"/>
                <w:szCs w:val="20"/>
                <w:lang w:val="ru-RU"/>
              </w:rPr>
              <w:t>; обучать чтению с полным пониманием прочитанного; учить отвечать на вопросы по содержанию прочитанного; формировать познавательный интерес учащихся; развивать творческие способности.</w:t>
            </w:r>
          </w:p>
        </w:tc>
        <w:tc>
          <w:tcPr>
            <w:tcW w:w="1701" w:type="dxa"/>
          </w:tcPr>
          <w:p w14:paraId="79D3D740" w14:textId="77777777" w:rsidR="006C3AAF" w:rsidRDefault="006671B3">
            <w:pPr>
              <w:rPr>
                <w:sz w:val="20"/>
                <w:szCs w:val="20"/>
              </w:rPr>
            </w:pPr>
            <w:r>
              <w:rPr>
                <w:sz w:val="20"/>
                <w:szCs w:val="20"/>
              </w:rPr>
              <w:t>Упр.30 с.117 упр.36 с. 119</w:t>
            </w:r>
          </w:p>
        </w:tc>
        <w:tc>
          <w:tcPr>
            <w:tcW w:w="3450" w:type="dxa"/>
          </w:tcPr>
          <w:p w14:paraId="4EF5A796" w14:textId="77777777" w:rsidR="006C3AAF" w:rsidRDefault="006671B3">
            <w:pPr>
              <w:rPr>
                <w:b/>
                <w:sz w:val="20"/>
                <w:szCs w:val="20"/>
              </w:rPr>
            </w:pPr>
            <w:r>
              <w:rPr>
                <w:sz w:val="20"/>
                <w:szCs w:val="20"/>
              </w:rPr>
              <w:t>Фронт., групп., инд.</w:t>
            </w:r>
          </w:p>
        </w:tc>
      </w:tr>
      <w:tr w:rsidR="006C3AAF" w14:paraId="44F7108A" w14:textId="77777777" w:rsidTr="00085E6E">
        <w:tc>
          <w:tcPr>
            <w:tcW w:w="0" w:type="auto"/>
          </w:tcPr>
          <w:p w14:paraId="2C2D138C" w14:textId="77777777" w:rsidR="006C3AAF" w:rsidRDefault="006671B3">
            <w:pPr>
              <w:rPr>
                <w:sz w:val="20"/>
                <w:szCs w:val="20"/>
              </w:rPr>
            </w:pPr>
            <w:r>
              <w:rPr>
                <w:sz w:val="20"/>
                <w:szCs w:val="20"/>
              </w:rPr>
              <w:t>21</w:t>
            </w:r>
          </w:p>
        </w:tc>
        <w:tc>
          <w:tcPr>
            <w:tcW w:w="0" w:type="auto"/>
          </w:tcPr>
          <w:p w14:paraId="5853BE3F" w14:textId="77777777" w:rsidR="006C3AAF" w:rsidRDefault="006671B3">
            <w:pPr>
              <w:rPr>
                <w:sz w:val="20"/>
                <w:szCs w:val="20"/>
              </w:rPr>
            </w:pPr>
            <w:r>
              <w:rPr>
                <w:sz w:val="20"/>
                <w:szCs w:val="20"/>
              </w:rPr>
              <w:t>10 февраля</w:t>
            </w:r>
          </w:p>
        </w:tc>
        <w:tc>
          <w:tcPr>
            <w:tcW w:w="0" w:type="auto"/>
          </w:tcPr>
          <w:p w14:paraId="1FB64F4E" w14:textId="77777777" w:rsidR="006C3AAF" w:rsidRPr="006671B3" w:rsidRDefault="006671B3">
            <w:pPr>
              <w:rPr>
                <w:sz w:val="20"/>
                <w:szCs w:val="20"/>
                <w:lang w:val="ru-RU"/>
              </w:rPr>
            </w:pPr>
            <w:r w:rsidRPr="006671B3">
              <w:rPr>
                <w:sz w:val="20"/>
                <w:szCs w:val="20"/>
                <w:lang w:val="ru-RU"/>
              </w:rPr>
              <w:t>Обучение чтению с полным пониманием текста и монологическому высказыванию на основе прочитанного.</w:t>
            </w:r>
          </w:p>
        </w:tc>
        <w:tc>
          <w:tcPr>
            <w:tcW w:w="4835" w:type="dxa"/>
          </w:tcPr>
          <w:p w14:paraId="300D23B3" w14:textId="77777777" w:rsidR="006C3AAF" w:rsidRPr="006671B3" w:rsidRDefault="006671B3">
            <w:pPr>
              <w:rPr>
                <w:sz w:val="20"/>
                <w:szCs w:val="20"/>
                <w:lang w:val="ru-RU"/>
              </w:rPr>
            </w:pPr>
            <w:r w:rsidRPr="006671B3">
              <w:rPr>
                <w:sz w:val="20"/>
                <w:szCs w:val="20"/>
                <w:lang w:val="ru-RU"/>
              </w:rPr>
              <w:t>Обучать чтению с полным пониманием текста и монологическому высказыванию на основе прочитанного, извлечению полной и точной информации из прочитанного; воспитывать доброжелательное отношение друг к другу; развивать внимание и память уч-ся.</w:t>
            </w:r>
          </w:p>
        </w:tc>
        <w:tc>
          <w:tcPr>
            <w:tcW w:w="1701" w:type="dxa"/>
          </w:tcPr>
          <w:p w14:paraId="031F64FF" w14:textId="77777777" w:rsidR="006C3AAF" w:rsidRDefault="006671B3">
            <w:pPr>
              <w:rPr>
                <w:sz w:val="20"/>
                <w:szCs w:val="20"/>
              </w:rPr>
            </w:pPr>
            <w:r>
              <w:rPr>
                <w:sz w:val="20"/>
                <w:szCs w:val="20"/>
              </w:rPr>
              <w:t>Упр.37 с.119</w:t>
            </w:r>
          </w:p>
        </w:tc>
        <w:tc>
          <w:tcPr>
            <w:tcW w:w="3450" w:type="dxa"/>
          </w:tcPr>
          <w:p w14:paraId="66722B61" w14:textId="77777777" w:rsidR="006C3AAF" w:rsidRDefault="006671B3">
            <w:pPr>
              <w:rPr>
                <w:sz w:val="20"/>
                <w:szCs w:val="20"/>
              </w:rPr>
            </w:pPr>
            <w:r>
              <w:rPr>
                <w:sz w:val="20"/>
                <w:szCs w:val="20"/>
              </w:rPr>
              <w:t>Фронт., групп., инд.</w:t>
            </w:r>
          </w:p>
        </w:tc>
      </w:tr>
      <w:tr w:rsidR="006C3AAF" w14:paraId="2A91125E" w14:textId="77777777" w:rsidTr="00085E6E">
        <w:tc>
          <w:tcPr>
            <w:tcW w:w="0" w:type="auto"/>
          </w:tcPr>
          <w:p w14:paraId="554268FB" w14:textId="77777777" w:rsidR="006C3AAF" w:rsidRDefault="006671B3">
            <w:pPr>
              <w:rPr>
                <w:sz w:val="20"/>
                <w:szCs w:val="20"/>
              </w:rPr>
            </w:pPr>
            <w:r>
              <w:rPr>
                <w:sz w:val="20"/>
                <w:szCs w:val="20"/>
              </w:rPr>
              <w:t>22</w:t>
            </w:r>
          </w:p>
        </w:tc>
        <w:tc>
          <w:tcPr>
            <w:tcW w:w="0" w:type="auto"/>
          </w:tcPr>
          <w:p w14:paraId="6FC23FC5" w14:textId="77777777" w:rsidR="006C3AAF" w:rsidRDefault="006671B3">
            <w:pPr>
              <w:rPr>
                <w:sz w:val="20"/>
                <w:szCs w:val="20"/>
              </w:rPr>
            </w:pPr>
            <w:r>
              <w:rPr>
                <w:sz w:val="20"/>
                <w:szCs w:val="20"/>
              </w:rPr>
              <w:t>17 февраля</w:t>
            </w:r>
          </w:p>
        </w:tc>
        <w:tc>
          <w:tcPr>
            <w:tcW w:w="0" w:type="auto"/>
          </w:tcPr>
          <w:p w14:paraId="0A155990" w14:textId="77777777" w:rsidR="006C3AAF" w:rsidRDefault="006671B3">
            <w:pPr>
              <w:rPr>
                <w:sz w:val="20"/>
                <w:szCs w:val="20"/>
              </w:rPr>
            </w:pPr>
            <w:r>
              <w:rPr>
                <w:sz w:val="20"/>
                <w:szCs w:val="20"/>
              </w:rPr>
              <w:t>Развитие лингвистической компетенции.</w:t>
            </w:r>
          </w:p>
        </w:tc>
        <w:tc>
          <w:tcPr>
            <w:tcW w:w="4835" w:type="dxa"/>
          </w:tcPr>
          <w:p w14:paraId="7019997D" w14:textId="77777777" w:rsidR="006C3AAF" w:rsidRPr="006671B3" w:rsidRDefault="006671B3">
            <w:pPr>
              <w:rPr>
                <w:sz w:val="20"/>
                <w:szCs w:val="20"/>
                <w:lang w:val="ru-RU"/>
              </w:rPr>
            </w:pPr>
            <w:r w:rsidRPr="006671B3">
              <w:rPr>
                <w:sz w:val="20"/>
                <w:szCs w:val="20"/>
                <w:lang w:val="ru-RU"/>
              </w:rPr>
              <w:t>Повторить изученные РО и ЛЕ; Развивать лингвистическую компетенцию, творческие способности; закрепить основные нормы речевого поведения в процессе диалогического общения, принятые во Франции; поддерживать интерес к изучению франц. языка.</w:t>
            </w:r>
          </w:p>
        </w:tc>
        <w:tc>
          <w:tcPr>
            <w:tcW w:w="1701" w:type="dxa"/>
          </w:tcPr>
          <w:p w14:paraId="212248BF" w14:textId="77777777" w:rsidR="006C3AAF" w:rsidRDefault="006671B3">
            <w:pPr>
              <w:rPr>
                <w:sz w:val="20"/>
                <w:szCs w:val="20"/>
              </w:rPr>
            </w:pPr>
            <w:r>
              <w:rPr>
                <w:sz w:val="20"/>
                <w:szCs w:val="20"/>
              </w:rPr>
              <w:t>Не задано</w:t>
            </w:r>
          </w:p>
        </w:tc>
        <w:tc>
          <w:tcPr>
            <w:tcW w:w="3450" w:type="dxa"/>
          </w:tcPr>
          <w:p w14:paraId="3B4D9670" w14:textId="77777777" w:rsidR="006C3AAF" w:rsidRDefault="006671B3">
            <w:pPr>
              <w:rPr>
                <w:sz w:val="20"/>
                <w:szCs w:val="20"/>
              </w:rPr>
            </w:pPr>
            <w:r>
              <w:rPr>
                <w:sz w:val="20"/>
                <w:szCs w:val="20"/>
              </w:rPr>
              <w:t>Фронт., групп., инд.</w:t>
            </w:r>
          </w:p>
        </w:tc>
      </w:tr>
      <w:tr w:rsidR="006C3AAF" w14:paraId="18CED704" w14:textId="77777777" w:rsidTr="00085E6E">
        <w:tc>
          <w:tcPr>
            <w:tcW w:w="0" w:type="auto"/>
          </w:tcPr>
          <w:p w14:paraId="1A7A6529" w14:textId="77777777" w:rsidR="006C3AAF" w:rsidRDefault="006671B3">
            <w:pPr>
              <w:rPr>
                <w:sz w:val="20"/>
                <w:szCs w:val="20"/>
              </w:rPr>
            </w:pPr>
            <w:r>
              <w:rPr>
                <w:sz w:val="20"/>
                <w:szCs w:val="20"/>
              </w:rPr>
              <w:lastRenderedPageBreak/>
              <w:t>23</w:t>
            </w:r>
          </w:p>
        </w:tc>
        <w:tc>
          <w:tcPr>
            <w:tcW w:w="0" w:type="auto"/>
          </w:tcPr>
          <w:p w14:paraId="64879488" w14:textId="77777777" w:rsidR="006C3AAF" w:rsidRDefault="006671B3">
            <w:pPr>
              <w:rPr>
                <w:sz w:val="20"/>
                <w:szCs w:val="20"/>
              </w:rPr>
            </w:pPr>
            <w:r>
              <w:rPr>
                <w:sz w:val="20"/>
                <w:szCs w:val="20"/>
              </w:rPr>
              <w:t>24 февраля</w:t>
            </w:r>
          </w:p>
        </w:tc>
        <w:tc>
          <w:tcPr>
            <w:tcW w:w="0" w:type="auto"/>
          </w:tcPr>
          <w:p w14:paraId="405A1FEA" w14:textId="77777777" w:rsidR="006C3AAF" w:rsidRPr="006671B3" w:rsidRDefault="006671B3">
            <w:pPr>
              <w:rPr>
                <w:sz w:val="20"/>
                <w:szCs w:val="20"/>
                <w:lang w:val="ru-RU"/>
              </w:rPr>
            </w:pPr>
            <w:r w:rsidRPr="006671B3">
              <w:rPr>
                <w:sz w:val="20"/>
                <w:szCs w:val="20"/>
                <w:lang w:val="ru-RU"/>
              </w:rPr>
              <w:t>Введение и первичное закрепление новой лексики по теме «Животные».</w:t>
            </w:r>
          </w:p>
        </w:tc>
        <w:tc>
          <w:tcPr>
            <w:tcW w:w="4835" w:type="dxa"/>
          </w:tcPr>
          <w:p w14:paraId="5C872D2C" w14:textId="77777777" w:rsidR="006C3AAF" w:rsidRPr="006671B3" w:rsidRDefault="006671B3">
            <w:pPr>
              <w:rPr>
                <w:sz w:val="20"/>
                <w:szCs w:val="20"/>
                <w:lang w:val="ru-RU"/>
              </w:rPr>
            </w:pPr>
            <w:r w:rsidRPr="006671B3">
              <w:rPr>
                <w:sz w:val="20"/>
                <w:szCs w:val="20"/>
                <w:lang w:val="ru-RU"/>
              </w:rPr>
              <w:t xml:space="preserve">Ввести новую лексику по теме «Животные», повторить глаголы </w:t>
            </w:r>
            <w:r>
              <w:rPr>
                <w:i/>
                <w:sz w:val="20"/>
                <w:szCs w:val="20"/>
              </w:rPr>
              <w:t>avoir</w:t>
            </w:r>
            <w:r w:rsidRPr="006671B3">
              <w:rPr>
                <w:i/>
                <w:sz w:val="20"/>
                <w:szCs w:val="20"/>
                <w:lang w:val="ru-RU"/>
              </w:rPr>
              <w:t xml:space="preserve"> </w:t>
            </w:r>
            <w:r>
              <w:rPr>
                <w:i/>
                <w:sz w:val="20"/>
                <w:szCs w:val="20"/>
              </w:rPr>
              <w:t>etre</w:t>
            </w:r>
            <w:r w:rsidRPr="006671B3">
              <w:rPr>
                <w:sz w:val="20"/>
                <w:szCs w:val="20"/>
                <w:lang w:val="ru-RU"/>
              </w:rPr>
              <w:t xml:space="preserve"> в 3  лице мн.ч.; прививать уч-ся бережное отношение к  животным, развивать волю, мышление. </w:t>
            </w:r>
          </w:p>
        </w:tc>
        <w:tc>
          <w:tcPr>
            <w:tcW w:w="1701" w:type="dxa"/>
          </w:tcPr>
          <w:p w14:paraId="48DCD0AB" w14:textId="77777777" w:rsidR="006C3AAF" w:rsidRPr="006671B3" w:rsidRDefault="006671B3">
            <w:pPr>
              <w:rPr>
                <w:sz w:val="20"/>
                <w:szCs w:val="20"/>
                <w:lang w:val="ru-RU"/>
              </w:rPr>
            </w:pPr>
            <w:r w:rsidRPr="006671B3">
              <w:rPr>
                <w:sz w:val="20"/>
                <w:szCs w:val="20"/>
                <w:lang w:val="ru-RU"/>
              </w:rPr>
              <w:t>Подготовить карточки с животными, выучить их названия; упр.1, с.123</w:t>
            </w:r>
          </w:p>
        </w:tc>
        <w:tc>
          <w:tcPr>
            <w:tcW w:w="3450" w:type="dxa"/>
          </w:tcPr>
          <w:p w14:paraId="5A3E083C" w14:textId="77777777" w:rsidR="006C3AAF" w:rsidRDefault="006671B3">
            <w:pPr>
              <w:rPr>
                <w:sz w:val="20"/>
                <w:szCs w:val="20"/>
              </w:rPr>
            </w:pPr>
            <w:r>
              <w:rPr>
                <w:sz w:val="20"/>
                <w:szCs w:val="20"/>
              </w:rPr>
              <w:t>Фронт., групп., инд.</w:t>
            </w:r>
          </w:p>
        </w:tc>
      </w:tr>
      <w:tr w:rsidR="006C3AAF" w:rsidRPr="005B0EB7" w14:paraId="031268BF" w14:textId="77777777">
        <w:tc>
          <w:tcPr>
            <w:tcW w:w="0" w:type="auto"/>
            <w:gridSpan w:val="6"/>
          </w:tcPr>
          <w:p w14:paraId="521B7989" w14:textId="77777777" w:rsidR="006C3AAF" w:rsidRPr="006671B3" w:rsidRDefault="006671B3">
            <w:pPr>
              <w:rPr>
                <w:sz w:val="20"/>
                <w:szCs w:val="20"/>
                <w:lang w:val="ru-RU"/>
              </w:rPr>
            </w:pPr>
            <w:r w:rsidRPr="006671B3">
              <w:rPr>
                <w:sz w:val="20"/>
                <w:szCs w:val="20"/>
                <w:lang w:val="ru-RU"/>
              </w:rPr>
              <w:t>Тема « Мне нравится, мне не нравится» -5 ч</w:t>
            </w:r>
          </w:p>
        </w:tc>
      </w:tr>
      <w:tr w:rsidR="006C3AAF" w14:paraId="74DF29DF" w14:textId="77777777" w:rsidTr="00085E6E">
        <w:tc>
          <w:tcPr>
            <w:tcW w:w="0" w:type="auto"/>
          </w:tcPr>
          <w:p w14:paraId="7449110B" w14:textId="77777777" w:rsidR="006C3AAF" w:rsidRDefault="006671B3">
            <w:pPr>
              <w:rPr>
                <w:sz w:val="20"/>
                <w:szCs w:val="20"/>
              </w:rPr>
            </w:pPr>
            <w:r>
              <w:rPr>
                <w:sz w:val="20"/>
                <w:szCs w:val="20"/>
              </w:rPr>
              <w:t>24</w:t>
            </w:r>
          </w:p>
        </w:tc>
        <w:tc>
          <w:tcPr>
            <w:tcW w:w="0" w:type="auto"/>
          </w:tcPr>
          <w:p w14:paraId="321FD2E7" w14:textId="77777777" w:rsidR="006C3AAF" w:rsidRDefault="006671B3">
            <w:pPr>
              <w:rPr>
                <w:sz w:val="20"/>
                <w:szCs w:val="20"/>
              </w:rPr>
            </w:pPr>
            <w:r>
              <w:rPr>
                <w:sz w:val="20"/>
                <w:szCs w:val="20"/>
              </w:rPr>
              <w:t>3 марта</w:t>
            </w:r>
          </w:p>
        </w:tc>
        <w:tc>
          <w:tcPr>
            <w:tcW w:w="0" w:type="auto"/>
          </w:tcPr>
          <w:p w14:paraId="09EAB4B9" w14:textId="77777777" w:rsidR="006C3AAF" w:rsidRPr="006671B3" w:rsidRDefault="006671B3">
            <w:pPr>
              <w:rPr>
                <w:sz w:val="20"/>
                <w:szCs w:val="20"/>
                <w:lang w:val="ru-RU"/>
              </w:rPr>
            </w:pPr>
            <w:r w:rsidRPr="006671B3">
              <w:rPr>
                <w:sz w:val="20"/>
                <w:szCs w:val="20"/>
                <w:lang w:val="ru-RU"/>
              </w:rPr>
              <w:t>Обучение монологической речи на основе прочитанного (с опорами) .</w:t>
            </w:r>
          </w:p>
        </w:tc>
        <w:tc>
          <w:tcPr>
            <w:tcW w:w="4835" w:type="dxa"/>
          </w:tcPr>
          <w:p w14:paraId="0C23D7A8" w14:textId="77777777" w:rsidR="006C3AAF" w:rsidRPr="006671B3" w:rsidRDefault="006671B3">
            <w:pPr>
              <w:rPr>
                <w:sz w:val="20"/>
                <w:szCs w:val="20"/>
                <w:lang w:val="ru-RU"/>
              </w:rPr>
            </w:pPr>
            <w:r w:rsidRPr="006671B3">
              <w:rPr>
                <w:sz w:val="20"/>
                <w:szCs w:val="20"/>
                <w:lang w:val="ru-RU"/>
              </w:rPr>
              <w:t>Обучать чтению с полным пониманием текста, монологической речи на основе прочитанного (с опорами); систематизировать ранее изученную лексику; ввести новую лексику; воспитывать любовь к животным; развивать моторную память уч-ся.</w:t>
            </w:r>
          </w:p>
        </w:tc>
        <w:tc>
          <w:tcPr>
            <w:tcW w:w="1701" w:type="dxa"/>
          </w:tcPr>
          <w:p w14:paraId="5614EF38" w14:textId="77777777" w:rsidR="006C3AAF" w:rsidRPr="006671B3" w:rsidRDefault="006671B3">
            <w:pPr>
              <w:rPr>
                <w:sz w:val="20"/>
                <w:szCs w:val="20"/>
                <w:lang w:val="ru-RU"/>
              </w:rPr>
            </w:pPr>
            <w:r w:rsidRPr="006671B3">
              <w:rPr>
                <w:sz w:val="20"/>
                <w:szCs w:val="20"/>
                <w:lang w:val="ru-RU"/>
              </w:rPr>
              <w:t xml:space="preserve">Учить новые слова; повторить спряжение глаголов </w:t>
            </w:r>
            <w:r>
              <w:rPr>
                <w:i/>
                <w:sz w:val="20"/>
                <w:szCs w:val="20"/>
              </w:rPr>
              <w:t>avoir</w:t>
            </w:r>
            <w:r w:rsidRPr="006671B3">
              <w:rPr>
                <w:i/>
                <w:sz w:val="20"/>
                <w:szCs w:val="20"/>
                <w:lang w:val="ru-RU"/>
              </w:rPr>
              <w:t xml:space="preserve"> </w:t>
            </w:r>
            <w:r>
              <w:rPr>
                <w:i/>
                <w:sz w:val="20"/>
                <w:szCs w:val="20"/>
              </w:rPr>
              <w:t>etre</w:t>
            </w:r>
            <w:r w:rsidRPr="006671B3">
              <w:rPr>
                <w:sz w:val="20"/>
                <w:szCs w:val="20"/>
                <w:lang w:val="ru-RU"/>
              </w:rPr>
              <w:t>; упр.5, с. 126</w:t>
            </w:r>
          </w:p>
        </w:tc>
        <w:tc>
          <w:tcPr>
            <w:tcW w:w="3450" w:type="dxa"/>
          </w:tcPr>
          <w:p w14:paraId="7C2A111B" w14:textId="77777777" w:rsidR="006C3AAF" w:rsidRDefault="006671B3">
            <w:pPr>
              <w:rPr>
                <w:sz w:val="20"/>
                <w:szCs w:val="20"/>
              </w:rPr>
            </w:pPr>
            <w:r>
              <w:rPr>
                <w:sz w:val="20"/>
                <w:szCs w:val="20"/>
              </w:rPr>
              <w:t>Фронт., групп., инд.</w:t>
            </w:r>
          </w:p>
        </w:tc>
      </w:tr>
      <w:tr w:rsidR="006C3AAF" w14:paraId="46BDA202" w14:textId="77777777" w:rsidTr="00085E6E">
        <w:tc>
          <w:tcPr>
            <w:tcW w:w="0" w:type="auto"/>
          </w:tcPr>
          <w:p w14:paraId="305653F6" w14:textId="77777777" w:rsidR="006C3AAF" w:rsidRDefault="006671B3">
            <w:pPr>
              <w:rPr>
                <w:sz w:val="20"/>
                <w:szCs w:val="20"/>
              </w:rPr>
            </w:pPr>
            <w:r>
              <w:rPr>
                <w:sz w:val="20"/>
                <w:szCs w:val="20"/>
              </w:rPr>
              <w:t>25</w:t>
            </w:r>
          </w:p>
        </w:tc>
        <w:tc>
          <w:tcPr>
            <w:tcW w:w="0" w:type="auto"/>
          </w:tcPr>
          <w:p w14:paraId="7ADFD942" w14:textId="77777777" w:rsidR="006C3AAF" w:rsidRDefault="006671B3">
            <w:pPr>
              <w:rPr>
                <w:sz w:val="20"/>
                <w:szCs w:val="20"/>
              </w:rPr>
            </w:pPr>
            <w:r>
              <w:rPr>
                <w:sz w:val="20"/>
                <w:szCs w:val="20"/>
              </w:rPr>
              <w:t>10 марта</w:t>
            </w:r>
          </w:p>
        </w:tc>
        <w:tc>
          <w:tcPr>
            <w:tcW w:w="0" w:type="auto"/>
          </w:tcPr>
          <w:p w14:paraId="789EB175" w14:textId="77777777" w:rsidR="006C3AAF" w:rsidRDefault="006671B3">
            <w:pPr>
              <w:rPr>
                <w:sz w:val="20"/>
                <w:szCs w:val="20"/>
                <w:lang w:val="fr-FR"/>
              </w:rPr>
            </w:pPr>
            <w:r>
              <w:rPr>
                <w:sz w:val="20"/>
                <w:szCs w:val="20"/>
              </w:rPr>
              <w:t>Прошедшее время Passé co</w:t>
            </w:r>
            <w:r>
              <w:rPr>
                <w:sz w:val="20"/>
                <w:szCs w:val="20"/>
                <w:lang w:val="fr-FR"/>
              </w:rPr>
              <w:t>m</w:t>
            </w:r>
            <w:r>
              <w:rPr>
                <w:sz w:val="20"/>
                <w:szCs w:val="20"/>
              </w:rPr>
              <w:t>pos</w:t>
            </w:r>
            <w:r>
              <w:rPr>
                <w:sz w:val="20"/>
                <w:szCs w:val="20"/>
                <w:lang w:val="fr-FR"/>
              </w:rPr>
              <w:t>é</w:t>
            </w:r>
          </w:p>
        </w:tc>
        <w:tc>
          <w:tcPr>
            <w:tcW w:w="4835" w:type="dxa"/>
          </w:tcPr>
          <w:p w14:paraId="7B0AD8B3" w14:textId="77777777" w:rsidR="006C3AAF" w:rsidRPr="006671B3" w:rsidRDefault="006671B3">
            <w:pPr>
              <w:rPr>
                <w:sz w:val="20"/>
                <w:szCs w:val="20"/>
                <w:lang w:val="ru-RU"/>
              </w:rPr>
            </w:pPr>
            <w:r w:rsidRPr="006671B3">
              <w:rPr>
                <w:sz w:val="20"/>
                <w:szCs w:val="20"/>
                <w:lang w:val="ru-RU"/>
              </w:rPr>
              <w:t>Повторить глаголы</w:t>
            </w:r>
            <w:r w:rsidRPr="006671B3">
              <w:rPr>
                <w:i/>
                <w:sz w:val="20"/>
                <w:szCs w:val="20"/>
                <w:lang w:val="ru-RU"/>
              </w:rPr>
              <w:t xml:space="preserve"> </w:t>
            </w:r>
            <w:r>
              <w:rPr>
                <w:i/>
                <w:sz w:val="20"/>
                <w:szCs w:val="20"/>
              </w:rPr>
              <w:t>avoir</w:t>
            </w:r>
            <w:r w:rsidRPr="006671B3">
              <w:rPr>
                <w:i/>
                <w:sz w:val="20"/>
                <w:szCs w:val="20"/>
                <w:lang w:val="ru-RU"/>
              </w:rPr>
              <w:t xml:space="preserve"> </w:t>
            </w:r>
            <w:r>
              <w:rPr>
                <w:i/>
                <w:sz w:val="20"/>
                <w:szCs w:val="20"/>
              </w:rPr>
              <w:t>etre</w:t>
            </w:r>
            <w:r w:rsidRPr="006671B3">
              <w:rPr>
                <w:sz w:val="20"/>
                <w:szCs w:val="20"/>
                <w:lang w:val="ru-RU"/>
              </w:rPr>
              <w:t xml:space="preserve">; познакомить уч-ся с прошедшем временем </w:t>
            </w:r>
            <w:r>
              <w:rPr>
                <w:sz w:val="20"/>
                <w:szCs w:val="20"/>
              </w:rPr>
              <w:t>Pass</w:t>
            </w:r>
            <w:r w:rsidRPr="006671B3">
              <w:rPr>
                <w:sz w:val="20"/>
                <w:szCs w:val="20"/>
                <w:lang w:val="ru-RU"/>
              </w:rPr>
              <w:t xml:space="preserve">é </w:t>
            </w:r>
            <w:r>
              <w:rPr>
                <w:sz w:val="20"/>
                <w:szCs w:val="20"/>
              </w:rPr>
              <w:t>co</w:t>
            </w:r>
            <w:r>
              <w:rPr>
                <w:sz w:val="20"/>
                <w:szCs w:val="20"/>
                <w:lang w:val="fr-FR"/>
              </w:rPr>
              <w:t>m</w:t>
            </w:r>
            <w:r>
              <w:rPr>
                <w:sz w:val="20"/>
                <w:szCs w:val="20"/>
              </w:rPr>
              <w:t>pos</w:t>
            </w:r>
            <w:r w:rsidRPr="006671B3">
              <w:rPr>
                <w:sz w:val="20"/>
                <w:szCs w:val="20"/>
                <w:lang w:val="ru-RU"/>
              </w:rPr>
              <w:t>é (образование, употребление) ; учить самостоятельной работе, действиям по образцу и аналогии.</w:t>
            </w:r>
          </w:p>
        </w:tc>
        <w:tc>
          <w:tcPr>
            <w:tcW w:w="1701" w:type="dxa"/>
          </w:tcPr>
          <w:p w14:paraId="6A284D53" w14:textId="77777777" w:rsidR="006C3AAF" w:rsidRDefault="006671B3">
            <w:pPr>
              <w:rPr>
                <w:sz w:val="20"/>
                <w:szCs w:val="20"/>
              </w:rPr>
            </w:pPr>
            <w:r w:rsidRPr="006671B3">
              <w:rPr>
                <w:sz w:val="20"/>
                <w:szCs w:val="20"/>
                <w:lang w:val="ru-RU"/>
              </w:rPr>
              <w:t xml:space="preserve">Упр.14, с.130, выучить правило образования прош. </w:t>
            </w:r>
            <w:r>
              <w:rPr>
                <w:sz w:val="20"/>
                <w:szCs w:val="20"/>
              </w:rPr>
              <w:t>Врем. Passé co</w:t>
            </w:r>
            <w:r>
              <w:rPr>
                <w:sz w:val="20"/>
                <w:szCs w:val="20"/>
                <w:lang w:val="fr-FR"/>
              </w:rPr>
              <w:t>m</w:t>
            </w:r>
            <w:r>
              <w:rPr>
                <w:sz w:val="20"/>
                <w:szCs w:val="20"/>
              </w:rPr>
              <w:t>posé</w:t>
            </w:r>
          </w:p>
        </w:tc>
        <w:tc>
          <w:tcPr>
            <w:tcW w:w="3450" w:type="dxa"/>
          </w:tcPr>
          <w:p w14:paraId="272B6490" w14:textId="77777777" w:rsidR="006C3AAF" w:rsidRDefault="006671B3">
            <w:pPr>
              <w:rPr>
                <w:sz w:val="20"/>
                <w:szCs w:val="20"/>
              </w:rPr>
            </w:pPr>
            <w:r>
              <w:rPr>
                <w:sz w:val="20"/>
                <w:szCs w:val="20"/>
              </w:rPr>
              <w:t>Фронт., групп., инд.</w:t>
            </w:r>
          </w:p>
        </w:tc>
      </w:tr>
      <w:tr w:rsidR="006C3AAF" w14:paraId="3FA65B98" w14:textId="77777777" w:rsidTr="00085E6E">
        <w:tc>
          <w:tcPr>
            <w:tcW w:w="0" w:type="auto"/>
          </w:tcPr>
          <w:p w14:paraId="73FCFB51" w14:textId="77777777" w:rsidR="006C3AAF" w:rsidRDefault="006671B3">
            <w:pPr>
              <w:rPr>
                <w:sz w:val="20"/>
                <w:szCs w:val="20"/>
              </w:rPr>
            </w:pPr>
            <w:r>
              <w:rPr>
                <w:sz w:val="20"/>
                <w:szCs w:val="20"/>
              </w:rPr>
              <w:t>26</w:t>
            </w:r>
          </w:p>
        </w:tc>
        <w:tc>
          <w:tcPr>
            <w:tcW w:w="0" w:type="auto"/>
          </w:tcPr>
          <w:p w14:paraId="4B425566" w14:textId="77777777" w:rsidR="006C3AAF" w:rsidRDefault="006671B3">
            <w:pPr>
              <w:rPr>
                <w:sz w:val="20"/>
                <w:szCs w:val="20"/>
              </w:rPr>
            </w:pPr>
            <w:r>
              <w:rPr>
                <w:sz w:val="20"/>
                <w:szCs w:val="20"/>
              </w:rPr>
              <w:t>17 марта</w:t>
            </w:r>
          </w:p>
        </w:tc>
        <w:tc>
          <w:tcPr>
            <w:tcW w:w="0" w:type="auto"/>
          </w:tcPr>
          <w:p w14:paraId="4AD31760" w14:textId="77777777" w:rsidR="006C3AAF" w:rsidRPr="006671B3" w:rsidRDefault="006671B3">
            <w:pPr>
              <w:rPr>
                <w:sz w:val="20"/>
                <w:szCs w:val="20"/>
                <w:lang w:val="ru-RU"/>
              </w:rPr>
            </w:pPr>
            <w:r w:rsidRPr="006671B3">
              <w:rPr>
                <w:sz w:val="20"/>
                <w:szCs w:val="20"/>
                <w:lang w:val="ru-RU"/>
              </w:rPr>
              <w:t xml:space="preserve">Употребление  </w:t>
            </w:r>
            <w:r>
              <w:rPr>
                <w:sz w:val="20"/>
                <w:szCs w:val="20"/>
              </w:rPr>
              <w:t>Pass</w:t>
            </w:r>
            <w:r w:rsidRPr="006671B3">
              <w:rPr>
                <w:sz w:val="20"/>
                <w:szCs w:val="20"/>
                <w:lang w:val="ru-RU"/>
              </w:rPr>
              <w:t xml:space="preserve">é </w:t>
            </w:r>
            <w:r>
              <w:rPr>
                <w:sz w:val="20"/>
                <w:szCs w:val="20"/>
              </w:rPr>
              <w:t>co</w:t>
            </w:r>
            <w:r>
              <w:rPr>
                <w:sz w:val="20"/>
                <w:szCs w:val="20"/>
                <w:lang w:val="fr-FR"/>
              </w:rPr>
              <w:t>m</w:t>
            </w:r>
            <w:r>
              <w:rPr>
                <w:sz w:val="20"/>
                <w:szCs w:val="20"/>
              </w:rPr>
              <w:t>pos</w:t>
            </w:r>
            <w:r w:rsidRPr="006671B3">
              <w:rPr>
                <w:sz w:val="20"/>
                <w:szCs w:val="20"/>
                <w:lang w:val="ru-RU"/>
              </w:rPr>
              <w:t>é в речи и аудировании.</w:t>
            </w:r>
          </w:p>
        </w:tc>
        <w:tc>
          <w:tcPr>
            <w:tcW w:w="4835" w:type="dxa"/>
          </w:tcPr>
          <w:p w14:paraId="1F34983E" w14:textId="77777777" w:rsidR="006C3AAF" w:rsidRPr="006671B3" w:rsidRDefault="006671B3">
            <w:pPr>
              <w:rPr>
                <w:sz w:val="20"/>
                <w:szCs w:val="20"/>
                <w:lang w:val="ru-RU"/>
              </w:rPr>
            </w:pPr>
            <w:r w:rsidRPr="006671B3">
              <w:rPr>
                <w:sz w:val="20"/>
                <w:szCs w:val="20"/>
                <w:lang w:val="ru-RU"/>
              </w:rPr>
              <w:t xml:space="preserve">Повторить образование </w:t>
            </w:r>
            <w:r>
              <w:rPr>
                <w:sz w:val="20"/>
                <w:szCs w:val="20"/>
              </w:rPr>
              <w:t>Pass</w:t>
            </w:r>
            <w:r w:rsidRPr="006671B3">
              <w:rPr>
                <w:sz w:val="20"/>
                <w:szCs w:val="20"/>
                <w:lang w:val="ru-RU"/>
              </w:rPr>
              <w:t xml:space="preserve">é </w:t>
            </w:r>
            <w:r>
              <w:rPr>
                <w:sz w:val="20"/>
                <w:szCs w:val="20"/>
              </w:rPr>
              <w:t>co</w:t>
            </w:r>
            <w:r>
              <w:rPr>
                <w:sz w:val="20"/>
                <w:szCs w:val="20"/>
                <w:lang w:val="fr-FR"/>
              </w:rPr>
              <w:t>m</w:t>
            </w:r>
            <w:r>
              <w:rPr>
                <w:sz w:val="20"/>
                <w:szCs w:val="20"/>
              </w:rPr>
              <w:t>pos</w:t>
            </w:r>
            <w:r w:rsidRPr="006671B3">
              <w:rPr>
                <w:sz w:val="20"/>
                <w:szCs w:val="20"/>
                <w:lang w:val="ru-RU"/>
              </w:rPr>
              <w:t xml:space="preserve">é; обучать употреблению  </w:t>
            </w:r>
            <w:r>
              <w:rPr>
                <w:sz w:val="20"/>
                <w:szCs w:val="20"/>
              </w:rPr>
              <w:t>Pass</w:t>
            </w:r>
            <w:r w:rsidRPr="006671B3">
              <w:rPr>
                <w:sz w:val="20"/>
                <w:szCs w:val="20"/>
                <w:lang w:val="ru-RU"/>
              </w:rPr>
              <w:t xml:space="preserve">é </w:t>
            </w:r>
            <w:r>
              <w:rPr>
                <w:sz w:val="20"/>
                <w:szCs w:val="20"/>
              </w:rPr>
              <w:t>co</w:t>
            </w:r>
            <w:r>
              <w:rPr>
                <w:sz w:val="20"/>
                <w:szCs w:val="20"/>
                <w:lang w:val="fr-FR"/>
              </w:rPr>
              <w:t>m</w:t>
            </w:r>
            <w:r>
              <w:rPr>
                <w:sz w:val="20"/>
                <w:szCs w:val="20"/>
              </w:rPr>
              <w:t>pos</w:t>
            </w:r>
            <w:r w:rsidRPr="006671B3">
              <w:rPr>
                <w:sz w:val="20"/>
                <w:szCs w:val="20"/>
                <w:lang w:val="ru-RU"/>
              </w:rPr>
              <w:t>é в речи и аудировании; ввести новую лексику; приобщать уч-ся к поэзии; развивать произвольное внимание уч-ся.</w:t>
            </w:r>
          </w:p>
        </w:tc>
        <w:tc>
          <w:tcPr>
            <w:tcW w:w="1701" w:type="dxa"/>
          </w:tcPr>
          <w:p w14:paraId="3FC1383F" w14:textId="77777777" w:rsidR="006C3AAF" w:rsidRDefault="006671B3">
            <w:pPr>
              <w:rPr>
                <w:sz w:val="20"/>
                <w:szCs w:val="20"/>
              </w:rPr>
            </w:pPr>
            <w:r>
              <w:rPr>
                <w:sz w:val="20"/>
                <w:szCs w:val="20"/>
              </w:rPr>
              <w:t>Упр.13, с.130</w:t>
            </w:r>
          </w:p>
        </w:tc>
        <w:tc>
          <w:tcPr>
            <w:tcW w:w="3450" w:type="dxa"/>
          </w:tcPr>
          <w:p w14:paraId="7297ABCA" w14:textId="77777777" w:rsidR="006C3AAF" w:rsidRDefault="006671B3">
            <w:pPr>
              <w:rPr>
                <w:sz w:val="20"/>
                <w:szCs w:val="20"/>
              </w:rPr>
            </w:pPr>
            <w:r>
              <w:rPr>
                <w:sz w:val="20"/>
                <w:szCs w:val="20"/>
              </w:rPr>
              <w:t>Фронт., групп., инд.</w:t>
            </w:r>
          </w:p>
        </w:tc>
      </w:tr>
      <w:tr w:rsidR="006C3AAF" w14:paraId="18EA6809" w14:textId="77777777" w:rsidTr="00085E6E">
        <w:tc>
          <w:tcPr>
            <w:tcW w:w="0" w:type="auto"/>
          </w:tcPr>
          <w:p w14:paraId="6C14AFC1" w14:textId="77777777" w:rsidR="006C3AAF" w:rsidRDefault="006671B3">
            <w:pPr>
              <w:rPr>
                <w:sz w:val="20"/>
                <w:szCs w:val="20"/>
              </w:rPr>
            </w:pPr>
            <w:r>
              <w:rPr>
                <w:sz w:val="20"/>
                <w:szCs w:val="20"/>
              </w:rPr>
              <w:t>27</w:t>
            </w:r>
          </w:p>
        </w:tc>
        <w:tc>
          <w:tcPr>
            <w:tcW w:w="0" w:type="auto"/>
          </w:tcPr>
          <w:p w14:paraId="70A781A3" w14:textId="77777777" w:rsidR="006C3AAF" w:rsidRDefault="006671B3">
            <w:pPr>
              <w:rPr>
                <w:sz w:val="20"/>
                <w:szCs w:val="20"/>
              </w:rPr>
            </w:pPr>
            <w:r>
              <w:rPr>
                <w:sz w:val="20"/>
                <w:szCs w:val="20"/>
              </w:rPr>
              <w:t>21 марта</w:t>
            </w:r>
          </w:p>
        </w:tc>
        <w:tc>
          <w:tcPr>
            <w:tcW w:w="0" w:type="auto"/>
          </w:tcPr>
          <w:p w14:paraId="6525343D" w14:textId="77777777" w:rsidR="006C3AAF" w:rsidRDefault="006671B3">
            <w:pPr>
              <w:rPr>
                <w:sz w:val="20"/>
                <w:szCs w:val="20"/>
                <w:lang w:val="fr-FR"/>
              </w:rPr>
            </w:pPr>
            <w:r>
              <w:rPr>
                <w:sz w:val="20"/>
                <w:szCs w:val="20"/>
              </w:rPr>
              <w:t>Контрольная работа</w:t>
            </w:r>
          </w:p>
        </w:tc>
        <w:tc>
          <w:tcPr>
            <w:tcW w:w="4835" w:type="dxa"/>
          </w:tcPr>
          <w:p w14:paraId="5F51E2E6" w14:textId="77777777" w:rsidR="006C3AAF" w:rsidRPr="006671B3" w:rsidRDefault="006671B3">
            <w:pPr>
              <w:rPr>
                <w:sz w:val="20"/>
                <w:szCs w:val="20"/>
                <w:lang w:val="ru-RU"/>
              </w:rPr>
            </w:pPr>
            <w:r w:rsidRPr="006671B3">
              <w:rPr>
                <w:sz w:val="20"/>
                <w:szCs w:val="20"/>
                <w:lang w:val="ru-RU"/>
              </w:rPr>
              <w:t xml:space="preserve">Повторить образование </w:t>
            </w:r>
            <w:r>
              <w:rPr>
                <w:sz w:val="20"/>
                <w:szCs w:val="20"/>
                <w:lang w:val="fr-FR"/>
              </w:rPr>
              <w:t>Pass</w:t>
            </w:r>
            <w:r w:rsidRPr="006671B3">
              <w:rPr>
                <w:sz w:val="20"/>
                <w:szCs w:val="20"/>
                <w:lang w:val="ru-RU"/>
              </w:rPr>
              <w:t xml:space="preserve">é </w:t>
            </w:r>
            <w:r>
              <w:rPr>
                <w:sz w:val="20"/>
                <w:szCs w:val="20"/>
                <w:lang w:val="fr-FR"/>
              </w:rPr>
              <w:t>compos</w:t>
            </w:r>
            <w:r w:rsidRPr="006671B3">
              <w:rPr>
                <w:sz w:val="20"/>
                <w:szCs w:val="20"/>
                <w:lang w:val="ru-RU"/>
              </w:rPr>
              <w:t xml:space="preserve">é ; сравнить </w:t>
            </w:r>
            <w:r>
              <w:rPr>
                <w:sz w:val="20"/>
                <w:szCs w:val="20"/>
                <w:lang w:val="fr-FR"/>
              </w:rPr>
              <w:t>Pr</w:t>
            </w:r>
            <w:r w:rsidRPr="006671B3">
              <w:rPr>
                <w:sz w:val="20"/>
                <w:szCs w:val="20"/>
                <w:lang w:val="ru-RU"/>
              </w:rPr>
              <w:t>é</w:t>
            </w:r>
            <w:r>
              <w:rPr>
                <w:sz w:val="20"/>
                <w:szCs w:val="20"/>
                <w:lang w:val="fr-FR"/>
              </w:rPr>
              <w:t>sent</w:t>
            </w:r>
            <w:r w:rsidRPr="006671B3">
              <w:rPr>
                <w:sz w:val="20"/>
                <w:szCs w:val="20"/>
                <w:lang w:val="ru-RU"/>
              </w:rPr>
              <w:t xml:space="preserve"> и  </w:t>
            </w:r>
            <w:r>
              <w:rPr>
                <w:sz w:val="20"/>
                <w:szCs w:val="20"/>
                <w:lang w:val="fr-FR"/>
              </w:rPr>
              <w:t>Pass</w:t>
            </w:r>
            <w:r w:rsidRPr="006671B3">
              <w:rPr>
                <w:sz w:val="20"/>
                <w:szCs w:val="20"/>
                <w:lang w:val="ru-RU"/>
              </w:rPr>
              <w:t xml:space="preserve">é </w:t>
            </w:r>
            <w:r>
              <w:rPr>
                <w:sz w:val="20"/>
                <w:szCs w:val="20"/>
                <w:lang w:val="fr-FR"/>
              </w:rPr>
              <w:t>compos</w:t>
            </w:r>
            <w:r w:rsidRPr="006671B3">
              <w:rPr>
                <w:sz w:val="20"/>
                <w:szCs w:val="20"/>
                <w:lang w:val="ru-RU"/>
              </w:rPr>
              <w:t>é.</w:t>
            </w:r>
          </w:p>
        </w:tc>
        <w:tc>
          <w:tcPr>
            <w:tcW w:w="1701" w:type="dxa"/>
          </w:tcPr>
          <w:p w14:paraId="637A6A1E" w14:textId="77777777" w:rsidR="006C3AAF" w:rsidRDefault="006671B3">
            <w:pPr>
              <w:rPr>
                <w:sz w:val="20"/>
                <w:szCs w:val="20"/>
              </w:rPr>
            </w:pPr>
            <w:r>
              <w:rPr>
                <w:sz w:val="20"/>
                <w:szCs w:val="20"/>
              </w:rPr>
              <w:t>Без задания</w:t>
            </w:r>
          </w:p>
        </w:tc>
        <w:tc>
          <w:tcPr>
            <w:tcW w:w="3450" w:type="dxa"/>
          </w:tcPr>
          <w:p w14:paraId="6A45F58F" w14:textId="77777777" w:rsidR="006C3AAF" w:rsidRDefault="006671B3">
            <w:pPr>
              <w:rPr>
                <w:sz w:val="20"/>
                <w:szCs w:val="20"/>
              </w:rPr>
            </w:pPr>
            <w:r>
              <w:rPr>
                <w:sz w:val="20"/>
                <w:szCs w:val="20"/>
              </w:rPr>
              <w:t>инд. работа</w:t>
            </w:r>
          </w:p>
        </w:tc>
      </w:tr>
      <w:tr w:rsidR="006C3AAF" w14:paraId="426BB785" w14:textId="77777777" w:rsidTr="00085E6E">
        <w:tc>
          <w:tcPr>
            <w:tcW w:w="0" w:type="auto"/>
          </w:tcPr>
          <w:p w14:paraId="73A5E91F" w14:textId="77777777" w:rsidR="006C3AAF" w:rsidRDefault="006671B3">
            <w:pPr>
              <w:rPr>
                <w:sz w:val="20"/>
                <w:szCs w:val="20"/>
              </w:rPr>
            </w:pPr>
            <w:r>
              <w:rPr>
                <w:sz w:val="20"/>
                <w:szCs w:val="20"/>
              </w:rPr>
              <w:t>28</w:t>
            </w:r>
          </w:p>
        </w:tc>
        <w:tc>
          <w:tcPr>
            <w:tcW w:w="0" w:type="auto"/>
          </w:tcPr>
          <w:p w14:paraId="3EED51E2" w14:textId="77777777" w:rsidR="006C3AAF" w:rsidRDefault="006671B3">
            <w:pPr>
              <w:rPr>
                <w:sz w:val="20"/>
                <w:szCs w:val="20"/>
              </w:rPr>
            </w:pPr>
            <w:r>
              <w:rPr>
                <w:sz w:val="20"/>
                <w:szCs w:val="20"/>
              </w:rPr>
              <w:t>7 апреля</w:t>
            </w:r>
          </w:p>
        </w:tc>
        <w:tc>
          <w:tcPr>
            <w:tcW w:w="0" w:type="auto"/>
          </w:tcPr>
          <w:p w14:paraId="316B1C40" w14:textId="77777777" w:rsidR="006C3AAF" w:rsidRPr="006671B3" w:rsidRDefault="006671B3">
            <w:pPr>
              <w:rPr>
                <w:sz w:val="20"/>
                <w:szCs w:val="20"/>
                <w:lang w:val="ru-RU"/>
              </w:rPr>
            </w:pPr>
            <w:r w:rsidRPr="006671B3">
              <w:rPr>
                <w:sz w:val="20"/>
                <w:szCs w:val="20"/>
                <w:lang w:val="ru-RU"/>
              </w:rPr>
              <w:t>Обучение чтению и монологической речи на основе прочитанного.</w:t>
            </w:r>
          </w:p>
        </w:tc>
        <w:tc>
          <w:tcPr>
            <w:tcW w:w="4835" w:type="dxa"/>
          </w:tcPr>
          <w:p w14:paraId="75279239" w14:textId="77777777" w:rsidR="006C3AAF" w:rsidRPr="006671B3" w:rsidRDefault="006671B3">
            <w:pPr>
              <w:rPr>
                <w:sz w:val="20"/>
                <w:szCs w:val="20"/>
                <w:lang w:val="ru-RU"/>
              </w:rPr>
            </w:pPr>
            <w:r w:rsidRPr="006671B3">
              <w:rPr>
                <w:sz w:val="20"/>
                <w:szCs w:val="20"/>
                <w:lang w:val="ru-RU"/>
              </w:rPr>
              <w:t xml:space="preserve">Повторить изученную лексику, спряжение глаголов </w:t>
            </w:r>
            <w:r w:rsidRPr="006671B3">
              <w:rPr>
                <w:i/>
                <w:sz w:val="20"/>
                <w:szCs w:val="20"/>
                <w:lang w:val="ru-RU"/>
              </w:rPr>
              <w:t>é</w:t>
            </w:r>
            <w:r>
              <w:rPr>
                <w:i/>
                <w:sz w:val="20"/>
                <w:szCs w:val="20"/>
                <w:lang w:val="fr-FR"/>
              </w:rPr>
              <w:t>crire</w:t>
            </w:r>
            <w:r w:rsidRPr="006671B3">
              <w:rPr>
                <w:i/>
                <w:sz w:val="20"/>
                <w:szCs w:val="20"/>
                <w:lang w:val="ru-RU"/>
              </w:rPr>
              <w:t xml:space="preserve"> </w:t>
            </w:r>
            <w:r>
              <w:rPr>
                <w:i/>
                <w:sz w:val="20"/>
                <w:szCs w:val="20"/>
                <w:lang w:val="fr-FR"/>
              </w:rPr>
              <w:t>lire</w:t>
            </w:r>
            <w:r w:rsidRPr="006671B3">
              <w:rPr>
                <w:sz w:val="20"/>
                <w:szCs w:val="20"/>
                <w:lang w:val="ru-RU"/>
              </w:rPr>
              <w:t xml:space="preserve">; обучать чтению и монологической речи на основе прочитанного; ввести новую лексику по теме «Предлоги»; развивать творческие способности уч-ся, воспитывать любовь к животным; учить наблюдать, сравнивать и анализировать языковые </w:t>
            </w:r>
            <w:r w:rsidRPr="006671B3">
              <w:rPr>
                <w:sz w:val="20"/>
                <w:szCs w:val="20"/>
                <w:lang w:val="ru-RU"/>
              </w:rPr>
              <w:lastRenderedPageBreak/>
              <w:t>явления.</w:t>
            </w:r>
          </w:p>
        </w:tc>
        <w:tc>
          <w:tcPr>
            <w:tcW w:w="1701" w:type="dxa"/>
          </w:tcPr>
          <w:p w14:paraId="0A217FC8" w14:textId="77777777" w:rsidR="006C3AAF" w:rsidRPr="006671B3" w:rsidRDefault="006671B3">
            <w:pPr>
              <w:rPr>
                <w:sz w:val="20"/>
                <w:szCs w:val="20"/>
                <w:lang w:val="ru-RU"/>
              </w:rPr>
            </w:pPr>
            <w:r w:rsidRPr="006671B3">
              <w:rPr>
                <w:sz w:val="20"/>
                <w:szCs w:val="20"/>
                <w:lang w:val="ru-RU"/>
              </w:rPr>
              <w:lastRenderedPageBreak/>
              <w:t>Рассказать о своем дне рождения (упр.20,с.133); сделать рисунок к рассказу.</w:t>
            </w:r>
          </w:p>
        </w:tc>
        <w:tc>
          <w:tcPr>
            <w:tcW w:w="3450" w:type="dxa"/>
          </w:tcPr>
          <w:p w14:paraId="422FE4DD" w14:textId="77777777" w:rsidR="006C3AAF" w:rsidRDefault="006671B3">
            <w:pPr>
              <w:rPr>
                <w:sz w:val="20"/>
                <w:szCs w:val="20"/>
              </w:rPr>
            </w:pPr>
            <w:r>
              <w:rPr>
                <w:sz w:val="20"/>
                <w:szCs w:val="20"/>
              </w:rPr>
              <w:t>Фронт., групп., инд.</w:t>
            </w:r>
          </w:p>
        </w:tc>
      </w:tr>
      <w:tr w:rsidR="006C3AAF" w14:paraId="0867B212" w14:textId="77777777">
        <w:tc>
          <w:tcPr>
            <w:tcW w:w="0" w:type="auto"/>
            <w:gridSpan w:val="6"/>
          </w:tcPr>
          <w:p w14:paraId="396C3CDD" w14:textId="77777777" w:rsidR="006C3AAF" w:rsidRDefault="006671B3">
            <w:pPr>
              <w:rPr>
                <w:sz w:val="20"/>
                <w:szCs w:val="20"/>
              </w:rPr>
            </w:pPr>
            <w:r>
              <w:rPr>
                <w:sz w:val="20"/>
                <w:szCs w:val="20"/>
              </w:rPr>
              <w:t>Тема «Летние каникулы»-5 ч</w:t>
            </w:r>
          </w:p>
        </w:tc>
      </w:tr>
      <w:tr w:rsidR="006C3AAF" w14:paraId="6473C745" w14:textId="77777777" w:rsidTr="00085E6E">
        <w:tc>
          <w:tcPr>
            <w:tcW w:w="0" w:type="auto"/>
          </w:tcPr>
          <w:p w14:paraId="0D271078" w14:textId="77777777" w:rsidR="006C3AAF" w:rsidRDefault="006671B3">
            <w:pPr>
              <w:rPr>
                <w:sz w:val="20"/>
                <w:szCs w:val="20"/>
              </w:rPr>
            </w:pPr>
            <w:r>
              <w:rPr>
                <w:sz w:val="20"/>
                <w:szCs w:val="20"/>
              </w:rPr>
              <w:t>29</w:t>
            </w:r>
          </w:p>
        </w:tc>
        <w:tc>
          <w:tcPr>
            <w:tcW w:w="0" w:type="auto"/>
          </w:tcPr>
          <w:p w14:paraId="2EAF7A5A" w14:textId="77777777" w:rsidR="006C3AAF" w:rsidRDefault="006671B3">
            <w:pPr>
              <w:rPr>
                <w:sz w:val="20"/>
                <w:szCs w:val="20"/>
              </w:rPr>
            </w:pPr>
            <w:r>
              <w:rPr>
                <w:sz w:val="20"/>
                <w:szCs w:val="20"/>
              </w:rPr>
              <w:t>14 апреля</w:t>
            </w:r>
          </w:p>
        </w:tc>
        <w:tc>
          <w:tcPr>
            <w:tcW w:w="0" w:type="auto"/>
          </w:tcPr>
          <w:p w14:paraId="1CF58F5C" w14:textId="77777777" w:rsidR="006C3AAF" w:rsidRDefault="006671B3">
            <w:pPr>
              <w:rPr>
                <w:sz w:val="20"/>
                <w:szCs w:val="20"/>
              </w:rPr>
            </w:pPr>
            <w:r>
              <w:rPr>
                <w:sz w:val="20"/>
                <w:szCs w:val="20"/>
              </w:rPr>
              <w:t>Контроль подготовленной монологической речи.</w:t>
            </w:r>
          </w:p>
        </w:tc>
        <w:tc>
          <w:tcPr>
            <w:tcW w:w="4835" w:type="dxa"/>
          </w:tcPr>
          <w:p w14:paraId="13898CE6" w14:textId="77777777" w:rsidR="006C3AAF" w:rsidRPr="006671B3" w:rsidRDefault="006671B3">
            <w:pPr>
              <w:rPr>
                <w:sz w:val="20"/>
                <w:szCs w:val="20"/>
                <w:lang w:val="ru-RU"/>
              </w:rPr>
            </w:pPr>
            <w:r w:rsidRPr="006671B3">
              <w:rPr>
                <w:sz w:val="20"/>
                <w:szCs w:val="20"/>
                <w:lang w:val="ru-RU"/>
              </w:rPr>
              <w:t xml:space="preserve">Повторить изученные предлоги; проконтролировать подготовленную монологическую речь; познакомить уч-ся с глаголами,  спрягающимися в </w:t>
            </w:r>
            <w:r>
              <w:rPr>
                <w:i/>
                <w:sz w:val="20"/>
                <w:szCs w:val="20"/>
                <w:lang w:val="fr-FR"/>
              </w:rPr>
              <w:t>Pass</w:t>
            </w:r>
            <w:r w:rsidRPr="006671B3">
              <w:rPr>
                <w:i/>
                <w:sz w:val="20"/>
                <w:szCs w:val="20"/>
                <w:lang w:val="ru-RU"/>
              </w:rPr>
              <w:t xml:space="preserve">é </w:t>
            </w:r>
            <w:r>
              <w:rPr>
                <w:i/>
                <w:sz w:val="20"/>
                <w:szCs w:val="20"/>
                <w:lang w:val="fr-FR"/>
              </w:rPr>
              <w:t>compos</w:t>
            </w:r>
            <w:r w:rsidRPr="006671B3">
              <w:rPr>
                <w:i/>
                <w:sz w:val="20"/>
                <w:szCs w:val="20"/>
                <w:lang w:val="ru-RU"/>
              </w:rPr>
              <w:t>é</w:t>
            </w:r>
            <w:r w:rsidRPr="006671B3">
              <w:rPr>
                <w:sz w:val="20"/>
                <w:szCs w:val="20"/>
                <w:lang w:val="ru-RU"/>
              </w:rPr>
              <w:t xml:space="preserve"> с глаголом </w:t>
            </w:r>
            <w:r w:rsidRPr="006671B3">
              <w:rPr>
                <w:i/>
                <w:sz w:val="20"/>
                <w:szCs w:val="20"/>
                <w:lang w:val="ru-RU"/>
              </w:rPr>
              <w:t>ê</w:t>
            </w:r>
            <w:r>
              <w:rPr>
                <w:i/>
                <w:sz w:val="20"/>
                <w:szCs w:val="20"/>
                <w:lang w:val="fr-FR"/>
              </w:rPr>
              <w:t>tre</w:t>
            </w:r>
            <w:r w:rsidRPr="006671B3">
              <w:rPr>
                <w:sz w:val="20"/>
                <w:szCs w:val="20"/>
                <w:lang w:val="ru-RU"/>
              </w:rPr>
              <w:t>.; учить работать в группе и оценивать ответы друг друга.</w:t>
            </w:r>
          </w:p>
        </w:tc>
        <w:tc>
          <w:tcPr>
            <w:tcW w:w="1701" w:type="dxa"/>
          </w:tcPr>
          <w:p w14:paraId="1EEF0A2E" w14:textId="77777777" w:rsidR="006C3AAF" w:rsidRPr="006671B3" w:rsidRDefault="006671B3">
            <w:pPr>
              <w:rPr>
                <w:sz w:val="20"/>
                <w:szCs w:val="20"/>
                <w:lang w:val="ru-RU"/>
              </w:rPr>
            </w:pPr>
            <w:r w:rsidRPr="006671B3">
              <w:rPr>
                <w:sz w:val="20"/>
                <w:szCs w:val="20"/>
                <w:lang w:val="ru-RU"/>
              </w:rPr>
              <w:t>Упр.28, с.137(письм.); учить правило образования</w:t>
            </w:r>
            <w:r w:rsidRPr="006671B3">
              <w:rPr>
                <w:i/>
                <w:sz w:val="20"/>
                <w:szCs w:val="20"/>
                <w:lang w:val="ru-RU"/>
              </w:rPr>
              <w:t xml:space="preserve"> </w:t>
            </w:r>
            <w:r>
              <w:rPr>
                <w:i/>
                <w:sz w:val="20"/>
                <w:szCs w:val="20"/>
                <w:lang w:val="fr-FR"/>
              </w:rPr>
              <w:t>Pass</w:t>
            </w:r>
            <w:r w:rsidRPr="006671B3">
              <w:rPr>
                <w:i/>
                <w:sz w:val="20"/>
                <w:szCs w:val="20"/>
                <w:lang w:val="ru-RU"/>
              </w:rPr>
              <w:t xml:space="preserve">é </w:t>
            </w:r>
            <w:r>
              <w:rPr>
                <w:i/>
                <w:sz w:val="20"/>
                <w:szCs w:val="20"/>
                <w:lang w:val="fr-FR"/>
              </w:rPr>
              <w:t>compos</w:t>
            </w:r>
            <w:r w:rsidRPr="006671B3">
              <w:rPr>
                <w:i/>
                <w:sz w:val="20"/>
                <w:szCs w:val="20"/>
                <w:lang w:val="ru-RU"/>
              </w:rPr>
              <w:t>é</w:t>
            </w:r>
            <w:r w:rsidRPr="006671B3">
              <w:rPr>
                <w:sz w:val="20"/>
                <w:szCs w:val="20"/>
                <w:lang w:val="ru-RU"/>
              </w:rPr>
              <w:t xml:space="preserve"> с глаголом </w:t>
            </w:r>
            <w:r w:rsidRPr="006671B3">
              <w:rPr>
                <w:i/>
                <w:sz w:val="20"/>
                <w:szCs w:val="20"/>
                <w:lang w:val="ru-RU"/>
              </w:rPr>
              <w:t>ê</w:t>
            </w:r>
            <w:r>
              <w:rPr>
                <w:i/>
                <w:sz w:val="20"/>
                <w:szCs w:val="20"/>
                <w:lang w:val="fr-FR"/>
              </w:rPr>
              <w:t>tre</w:t>
            </w:r>
            <w:r w:rsidRPr="006671B3">
              <w:rPr>
                <w:sz w:val="20"/>
                <w:szCs w:val="20"/>
                <w:lang w:val="ru-RU"/>
              </w:rPr>
              <w:t xml:space="preserve">. </w:t>
            </w:r>
          </w:p>
        </w:tc>
        <w:tc>
          <w:tcPr>
            <w:tcW w:w="3450" w:type="dxa"/>
          </w:tcPr>
          <w:p w14:paraId="53664A25" w14:textId="77777777" w:rsidR="006C3AAF" w:rsidRPr="006671B3" w:rsidRDefault="006C3AAF">
            <w:pPr>
              <w:rPr>
                <w:sz w:val="20"/>
                <w:szCs w:val="20"/>
                <w:lang w:val="ru-RU"/>
              </w:rPr>
            </w:pPr>
          </w:p>
          <w:p w14:paraId="16375991" w14:textId="77777777" w:rsidR="006C3AAF" w:rsidRDefault="006671B3">
            <w:pPr>
              <w:rPr>
                <w:sz w:val="20"/>
                <w:szCs w:val="20"/>
              </w:rPr>
            </w:pPr>
            <w:r>
              <w:rPr>
                <w:sz w:val="20"/>
                <w:szCs w:val="20"/>
              </w:rPr>
              <w:t>Фронт., групп., инд.</w:t>
            </w:r>
          </w:p>
        </w:tc>
      </w:tr>
      <w:tr w:rsidR="006C3AAF" w14:paraId="43865F60" w14:textId="77777777" w:rsidTr="00085E6E">
        <w:tc>
          <w:tcPr>
            <w:tcW w:w="0" w:type="auto"/>
          </w:tcPr>
          <w:p w14:paraId="48B099BA" w14:textId="77777777" w:rsidR="006C3AAF" w:rsidRDefault="006671B3">
            <w:pPr>
              <w:rPr>
                <w:sz w:val="20"/>
                <w:szCs w:val="20"/>
              </w:rPr>
            </w:pPr>
            <w:r>
              <w:rPr>
                <w:sz w:val="20"/>
                <w:szCs w:val="20"/>
              </w:rPr>
              <w:t>30</w:t>
            </w:r>
          </w:p>
        </w:tc>
        <w:tc>
          <w:tcPr>
            <w:tcW w:w="0" w:type="auto"/>
          </w:tcPr>
          <w:p w14:paraId="3A06517B" w14:textId="77777777" w:rsidR="006C3AAF" w:rsidRDefault="006671B3">
            <w:pPr>
              <w:rPr>
                <w:sz w:val="20"/>
                <w:szCs w:val="20"/>
              </w:rPr>
            </w:pPr>
            <w:r>
              <w:rPr>
                <w:sz w:val="20"/>
                <w:szCs w:val="20"/>
              </w:rPr>
              <w:t>21 апреля</w:t>
            </w:r>
          </w:p>
        </w:tc>
        <w:tc>
          <w:tcPr>
            <w:tcW w:w="0" w:type="auto"/>
          </w:tcPr>
          <w:p w14:paraId="1F70BE84" w14:textId="77777777" w:rsidR="006C3AAF" w:rsidRPr="006671B3" w:rsidRDefault="006671B3">
            <w:pPr>
              <w:rPr>
                <w:sz w:val="20"/>
                <w:szCs w:val="20"/>
                <w:lang w:val="ru-RU"/>
              </w:rPr>
            </w:pPr>
            <w:r w:rsidRPr="006671B3">
              <w:rPr>
                <w:sz w:val="20"/>
                <w:szCs w:val="20"/>
                <w:lang w:val="ru-RU"/>
              </w:rPr>
              <w:t>Обучение чтению с полным пониманием содержания.</w:t>
            </w:r>
          </w:p>
        </w:tc>
        <w:tc>
          <w:tcPr>
            <w:tcW w:w="4835" w:type="dxa"/>
          </w:tcPr>
          <w:p w14:paraId="434997D5" w14:textId="77777777" w:rsidR="006C3AAF" w:rsidRPr="006671B3" w:rsidRDefault="006671B3">
            <w:pPr>
              <w:rPr>
                <w:sz w:val="20"/>
                <w:szCs w:val="20"/>
                <w:lang w:val="ru-RU"/>
              </w:rPr>
            </w:pPr>
            <w:r w:rsidRPr="006671B3">
              <w:rPr>
                <w:sz w:val="20"/>
                <w:szCs w:val="20"/>
                <w:lang w:val="ru-RU"/>
              </w:rPr>
              <w:t xml:space="preserve">Повторить </w:t>
            </w:r>
            <w:r>
              <w:rPr>
                <w:i/>
                <w:sz w:val="20"/>
                <w:szCs w:val="20"/>
                <w:lang w:val="fr-FR"/>
              </w:rPr>
              <w:t>Pass</w:t>
            </w:r>
            <w:r w:rsidRPr="006671B3">
              <w:rPr>
                <w:i/>
                <w:sz w:val="20"/>
                <w:szCs w:val="20"/>
                <w:lang w:val="ru-RU"/>
              </w:rPr>
              <w:t xml:space="preserve">é </w:t>
            </w:r>
            <w:r>
              <w:rPr>
                <w:i/>
                <w:sz w:val="20"/>
                <w:szCs w:val="20"/>
                <w:lang w:val="fr-FR"/>
              </w:rPr>
              <w:t>compos</w:t>
            </w:r>
            <w:r w:rsidRPr="006671B3">
              <w:rPr>
                <w:i/>
                <w:sz w:val="20"/>
                <w:szCs w:val="20"/>
                <w:lang w:val="ru-RU"/>
              </w:rPr>
              <w:t>é</w:t>
            </w:r>
            <w:r w:rsidRPr="006671B3">
              <w:rPr>
                <w:sz w:val="20"/>
                <w:szCs w:val="20"/>
                <w:lang w:val="ru-RU"/>
              </w:rPr>
              <w:t xml:space="preserve"> с глаголами </w:t>
            </w:r>
            <w:r>
              <w:rPr>
                <w:i/>
                <w:sz w:val="20"/>
                <w:szCs w:val="20"/>
              </w:rPr>
              <w:t>avoir</w:t>
            </w:r>
            <w:r w:rsidRPr="006671B3">
              <w:rPr>
                <w:sz w:val="20"/>
                <w:szCs w:val="20"/>
                <w:lang w:val="ru-RU"/>
              </w:rPr>
              <w:t xml:space="preserve"> </w:t>
            </w:r>
            <w:r w:rsidRPr="006671B3">
              <w:rPr>
                <w:i/>
                <w:sz w:val="20"/>
                <w:szCs w:val="20"/>
                <w:lang w:val="ru-RU"/>
              </w:rPr>
              <w:t>ê</w:t>
            </w:r>
            <w:r>
              <w:rPr>
                <w:i/>
                <w:sz w:val="20"/>
                <w:szCs w:val="20"/>
                <w:lang w:val="fr-FR"/>
              </w:rPr>
              <w:t>tre</w:t>
            </w:r>
            <w:r w:rsidRPr="006671B3">
              <w:rPr>
                <w:sz w:val="20"/>
                <w:szCs w:val="20"/>
                <w:lang w:val="ru-RU"/>
              </w:rPr>
              <w:t>; обучать неподготовленной монологической речи, чтению с полным пониманием содержания; развивать творческие способности уч-ся; приобщать их к франц. народному песенному творчеству.</w:t>
            </w:r>
          </w:p>
        </w:tc>
        <w:tc>
          <w:tcPr>
            <w:tcW w:w="1701" w:type="dxa"/>
          </w:tcPr>
          <w:p w14:paraId="7952A3F6" w14:textId="77777777" w:rsidR="006C3AAF" w:rsidRDefault="006671B3">
            <w:pPr>
              <w:rPr>
                <w:sz w:val="20"/>
                <w:szCs w:val="20"/>
              </w:rPr>
            </w:pPr>
            <w:r>
              <w:rPr>
                <w:sz w:val="20"/>
                <w:szCs w:val="20"/>
              </w:rPr>
              <w:t>Упр.35,с.140</w:t>
            </w:r>
          </w:p>
        </w:tc>
        <w:tc>
          <w:tcPr>
            <w:tcW w:w="3450" w:type="dxa"/>
          </w:tcPr>
          <w:p w14:paraId="72690F8C" w14:textId="77777777" w:rsidR="006C3AAF" w:rsidRDefault="006671B3">
            <w:pPr>
              <w:rPr>
                <w:sz w:val="20"/>
                <w:szCs w:val="20"/>
              </w:rPr>
            </w:pPr>
            <w:r>
              <w:rPr>
                <w:sz w:val="20"/>
                <w:szCs w:val="20"/>
              </w:rPr>
              <w:t>Фронт., групп., инд.</w:t>
            </w:r>
          </w:p>
        </w:tc>
      </w:tr>
      <w:tr w:rsidR="006C3AAF" w14:paraId="7B027FF1" w14:textId="77777777" w:rsidTr="00085E6E">
        <w:tc>
          <w:tcPr>
            <w:tcW w:w="0" w:type="auto"/>
          </w:tcPr>
          <w:p w14:paraId="1505C6E9" w14:textId="77777777" w:rsidR="006C3AAF" w:rsidRDefault="006671B3">
            <w:pPr>
              <w:rPr>
                <w:sz w:val="20"/>
                <w:szCs w:val="20"/>
              </w:rPr>
            </w:pPr>
            <w:r>
              <w:rPr>
                <w:sz w:val="20"/>
                <w:szCs w:val="20"/>
              </w:rPr>
              <w:t>31</w:t>
            </w:r>
          </w:p>
        </w:tc>
        <w:tc>
          <w:tcPr>
            <w:tcW w:w="0" w:type="auto"/>
          </w:tcPr>
          <w:p w14:paraId="19AC94BD" w14:textId="77777777" w:rsidR="006C3AAF" w:rsidRDefault="006671B3">
            <w:pPr>
              <w:rPr>
                <w:sz w:val="20"/>
                <w:szCs w:val="20"/>
              </w:rPr>
            </w:pPr>
            <w:r>
              <w:rPr>
                <w:sz w:val="20"/>
                <w:szCs w:val="20"/>
              </w:rPr>
              <w:t>28 апреля</w:t>
            </w:r>
          </w:p>
        </w:tc>
        <w:tc>
          <w:tcPr>
            <w:tcW w:w="0" w:type="auto"/>
          </w:tcPr>
          <w:p w14:paraId="0CD2E411" w14:textId="77777777" w:rsidR="006C3AAF" w:rsidRDefault="006671B3">
            <w:pPr>
              <w:rPr>
                <w:sz w:val="20"/>
                <w:szCs w:val="20"/>
              </w:rPr>
            </w:pPr>
            <w:r>
              <w:rPr>
                <w:sz w:val="20"/>
                <w:szCs w:val="20"/>
              </w:rPr>
              <w:t>Контроль подготовленной диалогической речи.</w:t>
            </w:r>
          </w:p>
        </w:tc>
        <w:tc>
          <w:tcPr>
            <w:tcW w:w="4835" w:type="dxa"/>
          </w:tcPr>
          <w:p w14:paraId="118405A5" w14:textId="77777777" w:rsidR="006C3AAF" w:rsidRPr="006671B3" w:rsidRDefault="006671B3">
            <w:pPr>
              <w:rPr>
                <w:sz w:val="20"/>
                <w:szCs w:val="20"/>
                <w:lang w:val="ru-RU"/>
              </w:rPr>
            </w:pPr>
            <w:r w:rsidRPr="006671B3">
              <w:rPr>
                <w:sz w:val="20"/>
                <w:szCs w:val="20"/>
                <w:lang w:val="ru-RU"/>
              </w:rPr>
              <w:t xml:space="preserve">Контролировать подготовленную диалогическую речь; развивать навыки монологической речи, познавательную деятельность уч-ся; повторить </w:t>
            </w:r>
            <w:r>
              <w:rPr>
                <w:i/>
                <w:sz w:val="20"/>
                <w:szCs w:val="20"/>
                <w:lang w:val="fr-FR"/>
              </w:rPr>
              <w:t>Pass</w:t>
            </w:r>
            <w:r w:rsidRPr="006671B3">
              <w:rPr>
                <w:i/>
                <w:sz w:val="20"/>
                <w:szCs w:val="20"/>
                <w:lang w:val="ru-RU"/>
              </w:rPr>
              <w:t xml:space="preserve">é </w:t>
            </w:r>
            <w:r>
              <w:rPr>
                <w:i/>
                <w:sz w:val="20"/>
                <w:szCs w:val="20"/>
                <w:lang w:val="fr-FR"/>
              </w:rPr>
              <w:t>compos</w:t>
            </w:r>
            <w:r w:rsidRPr="006671B3">
              <w:rPr>
                <w:i/>
                <w:sz w:val="20"/>
                <w:szCs w:val="20"/>
                <w:lang w:val="ru-RU"/>
              </w:rPr>
              <w:t>é</w:t>
            </w:r>
            <w:r w:rsidRPr="006671B3">
              <w:rPr>
                <w:sz w:val="20"/>
                <w:szCs w:val="20"/>
                <w:lang w:val="ru-RU"/>
              </w:rPr>
              <w:t xml:space="preserve"> , правила образования ж.р. и мн.ч. прилагательных; воспитывать любовь и внимательное отношение к домашним животным. </w:t>
            </w:r>
          </w:p>
        </w:tc>
        <w:tc>
          <w:tcPr>
            <w:tcW w:w="1701" w:type="dxa"/>
          </w:tcPr>
          <w:p w14:paraId="10D93787" w14:textId="77777777" w:rsidR="006C3AAF" w:rsidRDefault="006671B3">
            <w:pPr>
              <w:rPr>
                <w:sz w:val="20"/>
                <w:szCs w:val="20"/>
              </w:rPr>
            </w:pPr>
            <w:r>
              <w:rPr>
                <w:sz w:val="20"/>
                <w:szCs w:val="20"/>
              </w:rPr>
              <w:t>Упр.2,3, с.145</w:t>
            </w:r>
          </w:p>
        </w:tc>
        <w:tc>
          <w:tcPr>
            <w:tcW w:w="3450" w:type="dxa"/>
          </w:tcPr>
          <w:p w14:paraId="7833EC70" w14:textId="77777777" w:rsidR="006C3AAF" w:rsidRDefault="006671B3">
            <w:pPr>
              <w:rPr>
                <w:sz w:val="20"/>
                <w:szCs w:val="20"/>
              </w:rPr>
            </w:pPr>
            <w:r>
              <w:rPr>
                <w:sz w:val="20"/>
                <w:szCs w:val="20"/>
              </w:rPr>
              <w:t>Фронт., групп., инд.</w:t>
            </w:r>
          </w:p>
        </w:tc>
      </w:tr>
      <w:tr w:rsidR="006C3AAF" w14:paraId="194FAA76" w14:textId="77777777" w:rsidTr="00085E6E">
        <w:tc>
          <w:tcPr>
            <w:tcW w:w="0" w:type="auto"/>
          </w:tcPr>
          <w:p w14:paraId="29F3391D" w14:textId="77777777" w:rsidR="006C3AAF" w:rsidRDefault="006671B3">
            <w:pPr>
              <w:rPr>
                <w:sz w:val="20"/>
                <w:szCs w:val="20"/>
              </w:rPr>
            </w:pPr>
            <w:r>
              <w:rPr>
                <w:sz w:val="20"/>
                <w:szCs w:val="20"/>
              </w:rPr>
              <w:t>32</w:t>
            </w:r>
          </w:p>
        </w:tc>
        <w:tc>
          <w:tcPr>
            <w:tcW w:w="0" w:type="auto"/>
          </w:tcPr>
          <w:p w14:paraId="72E2CB0C" w14:textId="77777777" w:rsidR="006C3AAF" w:rsidRDefault="006671B3">
            <w:pPr>
              <w:rPr>
                <w:sz w:val="20"/>
                <w:szCs w:val="20"/>
              </w:rPr>
            </w:pPr>
            <w:r>
              <w:rPr>
                <w:sz w:val="20"/>
                <w:szCs w:val="20"/>
              </w:rPr>
              <w:t>5 мая</w:t>
            </w:r>
          </w:p>
        </w:tc>
        <w:tc>
          <w:tcPr>
            <w:tcW w:w="0" w:type="auto"/>
          </w:tcPr>
          <w:p w14:paraId="01949070" w14:textId="77777777" w:rsidR="006C3AAF" w:rsidRPr="006671B3" w:rsidRDefault="006671B3">
            <w:pPr>
              <w:rPr>
                <w:sz w:val="20"/>
                <w:szCs w:val="20"/>
                <w:lang w:val="ru-RU"/>
              </w:rPr>
            </w:pPr>
            <w:r w:rsidRPr="006671B3">
              <w:rPr>
                <w:sz w:val="20"/>
                <w:szCs w:val="20"/>
                <w:lang w:val="ru-RU"/>
              </w:rPr>
              <w:t>Введение и первичное закрепление новой лексики по теме «Город»</w:t>
            </w:r>
          </w:p>
        </w:tc>
        <w:tc>
          <w:tcPr>
            <w:tcW w:w="4835" w:type="dxa"/>
          </w:tcPr>
          <w:p w14:paraId="3B75BC94" w14:textId="77777777" w:rsidR="006C3AAF" w:rsidRPr="006671B3" w:rsidRDefault="006671B3">
            <w:pPr>
              <w:rPr>
                <w:sz w:val="20"/>
                <w:szCs w:val="20"/>
                <w:lang w:val="ru-RU"/>
              </w:rPr>
            </w:pPr>
            <w:r w:rsidRPr="006671B3">
              <w:rPr>
                <w:sz w:val="20"/>
                <w:szCs w:val="20"/>
                <w:lang w:val="ru-RU"/>
              </w:rPr>
              <w:t>Ввести и первично закрепить новую лексики по теме «Город»; развивать навыки письма, способность к языковой догадке, мыслительную деятельность; систематизировать изученную лексику; прививать уч-ся навыки работы со словарем; продолжать работу с интернационализмами.</w:t>
            </w:r>
          </w:p>
        </w:tc>
        <w:tc>
          <w:tcPr>
            <w:tcW w:w="1701" w:type="dxa"/>
          </w:tcPr>
          <w:p w14:paraId="2ED053D5" w14:textId="77777777" w:rsidR="006C3AAF" w:rsidRPr="006671B3" w:rsidRDefault="006671B3">
            <w:pPr>
              <w:rPr>
                <w:sz w:val="20"/>
                <w:szCs w:val="20"/>
                <w:lang w:val="ru-RU"/>
              </w:rPr>
            </w:pPr>
            <w:r w:rsidRPr="006671B3">
              <w:rPr>
                <w:sz w:val="20"/>
                <w:szCs w:val="20"/>
                <w:lang w:val="ru-RU"/>
              </w:rPr>
              <w:t>Упр.11, с.153; учить новые слова.</w:t>
            </w:r>
          </w:p>
        </w:tc>
        <w:tc>
          <w:tcPr>
            <w:tcW w:w="3450" w:type="dxa"/>
          </w:tcPr>
          <w:p w14:paraId="092CDE0F" w14:textId="77777777" w:rsidR="006C3AAF" w:rsidRDefault="006671B3">
            <w:pPr>
              <w:rPr>
                <w:sz w:val="20"/>
                <w:szCs w:val="20"/>
              </w:rPr>
            </w:pPr>
            <w:r>
              <w:rPr>
                <w:sz w:val="20"/>
                <w:szCs w:val="20"/>
              </w:rPr>
              <w:t>Фронт., групп., инд.</w:t>
            </w:r>
          </w:p>
        </w:tc>
      </w:tr>
      <w:tr w:rsidR="006C3AAF" w14:paraId="0C158C43" w14:textId="77777777" w:rsidTr="00085E6E">
        <w:trPr>
          <w:trHeight w:val="1829"/>
        </w:trPr>
        <w:tc>
          <w:tcPr>
            <w:tcW w:w="0" w:type="auto"/>
          </w:tcPr>
          <w:p w14:paraId="204B2F82" w14:textId="77777777" w:rsidR="006C3AAF" w:rsidRDefault="006671B3">
            <w:pPr>
              <w:rPr>
                <w:sz w:val="20"/>
                <w:szCs w:val="20"/>
              </w:rPr>
            </w:pPr>
            <w:r>
              <w:rPr>
                <w:sz w:val="20"/>
                <w:szCs w:val="20"/>
              </w:rPr>
              <w:lastRenderedPageBreak/>
              <w:t>33</w:t>
            </w:r>
          </w:p>
        </w:tc>
        <w:tc>
          <w:tcPr>
            <w:tcW w:w="0" w:type="auto"/>
          </w:tcPr>
          <w:p w14:paraId="7F6A625E" w14:textId="77777777" w:rsidR="006C3AAF" w:rsidRDefault="006671B3">
            <w:pPr>
              <w:rPr>
                <w:sz w:val="20"/>
                <w:szCs w:val="20"/>
              </w:rPr>
            </w:pPr>
            <w:r>
              <w:rPr>
                <w:sz w:val="20"/>
                <w:szCs w:val="20"/>
              </w:rPr>
              <w:t>12 мая</w:t>
            </w:r>
          </w:p>
        </w:tc>
        <w:tc>
          <w:tcPr>
            <w:tcW w:w="0" w:type="auto"/>
          </w:tcPr>
          <w:p w14:paraId="2F4CAFAE" w14:textId="77777777" w:rsidR="006C3AAF" w:rsidRPr="006671B3" w:rsidRDefault="006671B3">
            <w:pPr>
              <w:rPr>
                <w:sz w:val="20"/>
                <w:szCs w:val="20"/>
                <w:lang w:val="ru-RU"/>
              </w:rPr>
            </w:pPr>
            <w:r w:rsidRPr="006671B3">
              <w:rPr>
                <w:lang w:val="ru-RU"/>
              </w:rPr>
              <w:t>Тестирование. Контроль изученной лексики и грамматики.</w:t>
            </w:r>
          </w:p>
        </w:tc>
        <w:tc>
          <w:tcPr>
            <w:tcW w:w="4835" w:type="dxa"/>
          </w:tcPr>
          <w:p w14:paraId="2BFC5FAF" w14:textId="77777777" w:rsidR="006C3AAF" w:rsidRPr="006671B3" w:rsidRDefault="006671B3">
            <w:pPr>
              <w:rPr>
                <w:sz w:val="20"/>
                <w:szCs w:val="20"/>
                <w:lang w:val="ru-RU"/>
              </w:rPr>
            </w:pPr>
            <w:r w:rsidRPr="006671B3">
              <w:rPr>
                <w:lang w:val="ru-RU"/>
              </w:rPr>
              <w:t xml:space="preserve"> Контроль изученной лексики и грамматики.</w:t>
            </w:r>
          </w:p>
        </w:tc>
        <w:tc>
          <w:tcPr>
            <w:tcW w:w="1701" w:type="dxa"/>
          </w:tcPr>
          <w:p w14:paraId="0BEF7C44" w14:textId="77777777" w:rsidR="006C3AAF" w:rsidRDefault="006671B3">
            <w:pPr>
              <w:rPr>
                <w:sz w:val="20"/>
                <w:szCs w:val="20"/>
              </w:rPr>
            </w:pPr>
            <w:r>
              <w:t>Не задано</w:t>
            </w:r>
          </w:p>
        </w:tc>
        <w:tc>
          <w:tcPr>
            <w:tcW w:w="3450" w:type="dxa"/>
          </w:tcPr>
          <w:p w14:paraId="7D7EFF50" w14:textId="77777777" w:rsidR="006C3AAF" w:rsidRDefault="006671B3">
            <w:pPr>
              <w:rPr>
                <w:sz w:val="20"/>
                <w:szCs w:val="20"/>
              </w:rPr>
            </w:pPr>
            <w:r>
              <w:t>Фронт., групп., инд.</w:t>
            </w:r>
          </w:p>
        </w:tc>
      </w:tr>
      <w:tr w:rsidR="006C3AAF" w14:paraId="40D1F484" w14:textId="77777777" w:rsidTr="00085E6E">
        <w:trPr>
          <w:trHeight w:val="1829"/>
        </w:trPr>
        <w:tc>
          <w:tcPr>
            <w:tcW w:w="0" w:type="auto"/>
          </w:tcPr>
          <w:p w14:paraId="31B2A4E8" w14:textId="77777777" w:rsidR="006C3AAF" w:rsidRDefault="006671B3">
            <w:pPr>
              <w:rPr>
                <w:sz w:val="20"/>
                <w:szCs w:val="20"/>
              </w:rPr>
            </w:pPr>
            <w:r>
              <w:rPr>
                <w:sz w:val="20"/>
                <w:szCs w:val="20"/>
              </w:rPr>
              <w:t>34</w:t>
            </w:r>
          </w:p>
        </w:tc>
        <w:tc>
          <w:tcPr>
            <w:tcW w:w="0" w:type="auto"/>
          </w:tcPr>
          <w:p w14:paraId="2D6D2575" w14:textId="77777777" w:rsidR="006C3AAF" w:rsidRDefault="006671B3">
            <w:pPr>
              <w:rPr>
                <w:sz w:val="20"/>
                <w:szCs w:val="20"/>
              </w:rPr>
            </w:pPr>
            <w:r>
              <w:rPr>
                <w:sz w:val="20"/>
                <w:szCs w:val="20"/>
              </w:rPr>
              <w:t>19 мая</w:t>
            </w:r>
          </w:p>
        </w:tc>
        <w:tc>
          <w:tcPr>
            <w:tcW w:w="0" w:type="auto"/>
          </w:tcPr>
          <w:p w14:paraId="4F42D6CA" w14:textId="77777777" w:rsidR="006C3AAF" w:rsidRDefault="006671B3">
            <w:r>
              <w:t xml:space="preserve">Контрольная работа </w:t>
            </w:r>
          </w:p>
        </w:tc>
        <w:tc>
          <w:tcPr>
            <w:tcW w:w="4835" w:type="dxa"/>
          </w:tcPr>
          <w:p w14:paraId="5236E2B1" w14:textId="77777777" w:rsidR="006C3AAF" w:rsidRDefault="006671B3">
            <w:r>
              <w:t>Подведение итогов.</w:t>
            </w:r>
          </w:p>
        </w:tc>
        <w:tc>
          <w:tcPr>
            <w:tcW w:w="1701" w:type="dxa"/>
          </w:tcPr>
          <w:p w14:paraId="1EA37BF1" w14:textId="77777777" w:rsidR="006C3AAF" w:rsidRDefault="006671B3">
            <w:r>
              <w:t>Не задано</w:t>
            </w:r>
          </w:p>
        </w:tc>
        <w:tc>
          <w:tcPr>
            <w:tcW w:w="3450" w:type="dxa"/>
          </w:tcPr>
          <w:p w14:paraId="00D685A6" w14:textId="77777777" w:rsidR="006C3AAF" w:rsidRDefault="006C3AAF"/>
        </w:tc>
      </w:tr>
    </w:tbl>
    <w:p w14:paraId="519E432C" w14:textId="77777777" w:rsidR="006C3AAF" w:rsidRDefault="006C3AAF">
      <w:pPr>
        <w:pStyle w:val="a9"/>
        <w:spacing w:before="1" w:line="237" w:lineRule="auto"/>
        <w:ind w:left="100" w:right="455" w:firstLine="0"/>
        <w:jc w:val="both"/>
        <w:rPr>
          <w:b/>
          <w:bCs/>
          <w:lang w:val="ru-RU"/>
        </w:rPr>
      </w:pPr>
    </w:p>
    <w:p w14:paraId="3F83BE69" w14:textId="77777777" w:rsidR="006C3AAF" w:rsidRDefault="006C3AAF"/>
    <w:p w14:paraId="3C2C8A4D" w14:textId="77777777" w:rsidR="006C3AAF" w:rsidRDefault="006C3AAF">
      <w:pPr>
        <w:pStyle w:val="a9"/>
        <w:spacing w:before="1" w:line="237" w:lineRule="auto"/>
        <w:ind w:left="100" w:right="455" w:firstLine="0"/>
        <w:jc w:val="both"/>
      </w:pPr>
    </w:p>
    <w:p w14:paraId="13C282BE" w14:textId="77777777" w:rsidR="006C3AAF" w:rsidRDefault="006C3AAF">
      <w:pPr>
        <w:rPr>
          <w:sz w:val="24"/>
          <w:szCs w:val="24"/>
          <w:lang w:val="ru-RU"/>
        </w:rPr>
        <w:sectPr w:rsidR="006C3AAF">
          <w:pgSz w:w="16383" w:h="11906" w:orient="landscape"/>
          <w:pgMar w:top="1134" w:right="850" w:bottom="1134" w:left="1701" w:header="720" w:footer="720" w:gutter="0"/>
          <w:cols w:space="720"/>
        </w:sectPr>
      </w:pPr>
    </w:p>
    <w:p w14:paraId="281E738A" w14:textId="77777777" w:rsidR="006C3AAF" w:rsidRPr="00471073" w:rsidRDefault="006671B3">
      <w:pPr>
        <w:pStyle w:val="1"/>
        <w:pBdr>
          <w:bottom w:val="single" w:sz="6" w:space="5" w:color="000000"/>
        </w:pBdr>
        <w:shd w:val="clear" w:color="auto" w:fill="FFFFFF"/>
        <w:spacing w:after="240" w:line="240" w:lineRule="atLeast"/>
        <w:rPr>
          <w:rFonts w:ascii="Times New Roman" w:eastAsia="LiberationSerif" w:hAnsi="Times New Roman"/>
          <w:caps/>
          <w:color w:val="000000"/>
          <w:sz w:val="24"/>
          <w:szCs w:val="24"/>
          <w:lang w:val="ru-RU"/>
        </w:rPr>
      </w:pPr>
      <w:bookmarkStart w:id="6" w:name="block-18422491"/>
      <w:r w:rsidRPr="00471073">
        <w:rPr>
          <w:rFonts w:ascii="Times New Roman" w:eastAsia="LiberationSerif" w:hAnsi="Times New Roman"/>
          <w:caps/>
          <w:color w:val="000000"/>
          <w:sz w:val="24"/>
          <w:szCs w:val="24"/>
          <w:shd w:val="clear" w:color="auto" w:fill="FFFFFF"/>
          <w:lang w:val="ru-RU"/>
        </w:rPr>
        <w:lastRenderedPageBreak/>
        <w:t>УЧЕБНО-МЕТОДИЧЕСКОЕ ОБЕСПЕЧЕНИЕ ОБРАЗОВАТЕЛЬНОГО ПРОЦЕССА</w:t>
      </w:r>
      <w:r>
        <w:rPr>
          <w:rFonts w:ascii="Times New Roman" w:eastAsia="LiberationSerif" w:hAnsi="Times New Roman"/>
          <w:caps/>
          <w:color w:val="000000"/>
          <w:sz w:val="24"/>
          <w:szCs w:val="24"/>
          <w:shd w:val="clear" w:color="auto" w:fill="FFFFFF"/>
        </w:rPr>
        <w:t> </w:t>
      </w:r>
    </w:p>
    <w:p w14:paraId="334337AC" w14:textId="77777777" w:rsidR="006C3AAF" w:rsidRPr="00471073" w:rsidRDefault="006671B3">
      <w:pPr>
        <w:pStyle w:val="2"/>
        <w:shd w:val="clear" w:color="auto" w:fill="FFFFFF"/>
        <w:spacing w:before="240" w:after="120" w:line="240" w:lineRule="atLeast"/>
        <w:rPr>
          <w:rFonts w:ascii="Times New Roman" w:eastAsia="LiberationSerif" w:hAnsi="Times New Roman"/>
          <w:caps/>
          <w:color w:val="000000"/>
          <w:sz w:val="22"/>
          <w:szCs w:val="22"/>
          <w:lang w:val="ru-RU"/>
        </w:rPr>
      </w:pPr>
      <w:r w:rsidRPr="00471073">
        <w:rPr>
          <w:rFonts w:ascii="Times New Roman" w:eastAsia="LiberationSerif" w:hAnsi="Times New Roman"/>
          <w:caps/>
          <w:color w:val="000000"/>
          <w:sz w:val="22"/>
          <w:szCs w:val="22"/>
          <w:shd w:val="clear" w:color="auto" w:fill="FFFFFF"/>
          <w:lang w:val="ru-RU"/>
        </w:rPr>
        <w:t>ОБЯЗАТЕЛЬНЫЕ УЧЕБНЫЕ МАТЕРИАЛЫ ДЛЯ УЧЕНИКА</w:t>
      </w:r>
    </w:p>
    <w:p w14:paraId="34BB805A" w14:textId="77777777" w:rsidR="006C3AAF" w:rsidRPr="006671B3" w:rsidRDefault="006671B3">
      <w:pPr>
        <w:jc w:val="both"/>
        <w:rPr>
          <w:lang w:val="ru-RU"/>
        </w:rPr>
      </w:pPr>
      <w:r w:rsidRPr="006671B3">
        <w:rPr>
          <w:lang w:val="ru-RU"/>
        </w:rPr>
        <w:t>Реализация данной программы осуществляется с помощью УМК – Синяя птица («</w:t>
      </w:r>
      <w:r>
        <w:t>L</w:t>
      </w:r>
      <w:r w:rsidRPr="006671B3">
        <w:rPr>
          <w:lang w:val="ru-RU"/>
        </w:rPr>
        <w:t>’</w:t>
      </w:r>
      <w:r>
        <w:t>oiseau</w:t>
      </w:r>
      <w:r w:rsidRPr="006671B3">
        <w:rPr>
          <w:lang w:val="ru-RU"/>
        </w:rPr>
        <w:t xml:space="preserve"> </w:t>
      </w:r>
      <w:r>
        <w:t>bleu</w:t>
      </w:r>
      <w:r w:rsidRPr="006671B3">
        <w:rPr>
          <w:lang w:val="ru-RU"/>
        </w:rPr>
        <w:t>» ) Французский язык. Второй иностранный язык.5 класс. Учеб для общеобразовательных организаций. В 2 ч.  Э.М.Береговская, Т.В. Белосельская-М.: Просвещение, 2018.</w:t>
      </w:r>
    </w:p>
    <w:p w14:paraId="1837BF62" w14:textId="77777777" w:rsidR="006C3AAF" w:rsidRPr="006671B3" w:rsidRDefault="006671B3">
      <w:pPr>
        <w:rPr>
          <w:lang w:val="ru-RU"/>
        </w:rPr>
      </w:pPr>
      <w:r w:rsidRPr="006671B3">
        <w:rPr>
          <w:lang w:val="ru-RU"/>
        </w:rPr>
        <w:t>1.</w:t>
      </w:r>
      <w:r w:rsidRPr="006671B3">
        <w:rPr>
          <w:lang w:val="ru-RU"/>
        </w:rPr>
        <w:tab/>
        <w:t>Учебник - Э.М.Береговская «</w:t>
      </w:r>
      <w:r>
        <w:t>L</w:t>
      </w:r>
      <w:r w:rsidRPr="006671B3">
        <w:rPr>
          <w:lang w:val="ru-RU"/>
        </w:rPr>
        <w:t>’</w:t>
      </w:r>
      <w:r>
        <w:t>oiseau</w:t>
      </w:r>
      <w:r w:rsidRPr="006671B3">
        <w:rPr>
          <w:lang w:val="ru-RU"/>
        </w:rPr>
        <w:t xml:space="preserve"> </w:t>
      </w:r>
      <w:r>
        <w:t>bleu</w:t>
      </w:r>
      <w:r w:rsidRPr="006671B3">
        <w:rPr>
          <w:lang w:val="ru-RU"/>
        </w:rPr>
        <w:t>»: учебник французского языка для 6 класса общеобразовательных учреждений (Рекомендовано Министерством образования Российской Федерации) – Москва, Просвещение,2018</w:t>
      </w:r>
    </w:p>
    <w:p w14:paraId="2DB5DF68" w14:textId="77777777" w:rsidR="006C3AAF" w:rsidRPr="006671B3" w:rsidRDefault="006671B3">
      <w:pPr>
        <w:rPr>
          <w:lang w:val="ru-RU"/>
        </w:rPr>
      </w:pPr>
      <w:r w:rsidRPr="006671B3">
        <w:rPr>
          <w:lang w:val="ru-RU"/>
        </w:rPr>
        <w:t>2.</w:t>
      </w:r>
      <w:r w:rsidRPr="006671B3">
        <w:rPr>
          <w:lang w:val="ru-RU"/>
        </w:rPr>
        <w:tab/>
        <w:t>Рабочая тетрадь “</w:t>
      </w:r>
      <w:r>
        <w:t>Cahier</w:t>
      </w:r>
      <w:r w:rsidRPr="006671B3">
        <w:rPr>
          <w:lang w:val="ru-RU"/>
        </w:rPr>
        <w:t xml:space="preserve"> </w:t>
      </w:r>
      <w:r>
        <w:t>d</w:t>
      </w:r>
      <w:r w:rsidRPr="006671B3">
        <w:rPr>
          <w:lang w:val="ru-RU"/>
        </w:rPr>
        <w:t>’</w:t>
      </w:r>
      <w:r>
        <w:t>activites</w:t>
      </w:r>
      <w:r w:rsidRPr="006671B3">
        <w:rPr>
          <w:lang w:val="ru-RU"/>
        </w:rPr>
        <w:t>”</w:t>
      </w:r>
    </w:p>
    <w:p w14:paraId="3548533A" w14:textId="77777777" w:rsidR="006C3AAF" w:rsidRDefault="006671B3">
      <w:pPr>
        <w:pStyle w:val="2"/>
        <w:shd w:val="clear" w:color="auto" w:fill="FFFFFF"/>
        <w:spacing w:before="240" w:after="120" w:line="240" w:lineRule="atLeast"/>
        <w:rPr>
          <w:rFonts w:ascii="Times New Roman" w:eastAsia="LiberationSerif" w:hAnsi="Times New Roman"/>
          <w:caps/>
          <w:color w:val="000000"/>
          <w:sz w:val="22"/>
          <w:szCs w:val="22"/>
          <w:lang w:val="ru-RU"/>
        </w:rPr>
      </w:pPr>
      <w:r>
        <w:rPr>
          <w:rFonts w:ascii="Times New Roman" w:eastAsia="LiberationSerif" w:hAnsi="Times New Roman"/>
          <w:caps/>
          <w:color w:val="000000"/>
          <w:sz w:val="22"/>
          <w:szCs w:val="22"/>
          <w:shd w:val="clear" w:color="auto" w:fill="FFFFFF"/>
          <w:lang w:val="ru-RU"/>
        </w:rPr>
        <w:t>МЕТОДИЧЕСКИЕ МАТЕРИАЛЫ ДЛЯ УЧИТЕЛЯ</w:t>
      </w:r>
    </w:p>
    <w:p w14:paraId="32ADA59F" w14:textId="77777777" w:rsidR="006C3AAF" w:rsidRPr="006671B3" w:rsidRDefault="006671B3">
      <w:pPr>
        <w:rPr>
          <w:lang w:val="ru-RU"/>
        </w:rPr>
      </w:pPr>
      <w:r w:rsidRPr="006671B3">
        <w:rPr>
          <w:lang w:val="ru-RU"/>
        </w:rPr>
        <w:t>1.</w:t>
      </w:r>
      <w:r w:rsidRPr="006671B3">
        <w:rPr>
          <w:lang w:val="ru-RU"/>
        </w:rPr>
        <w:tab/>
        <w:t>Книга для учителя “</w:t>
      </w:r>
      <w:r>
        <w:t>Livre</w:t>
      </w:r>
      <w:r w:rsidRPr="006671B3">
        <w:rPr>
          <w:lang w:val="ru-RU"/>
        </w:rPr>
        <w:t xml:space="preserve"> </w:t>
      </w:r>
      <w:r>
        <w:t>du</w:t>
      </w:r>
      <w:r w:rsidRPr="006671B3">
        <w:rPr>
          <w:lang w:val="ru-RU"/>
        </w:rPr>
        <w:t xml:space="preserve"> </w:t>
      </w:r>
      <w:r>
        <w:t>professeur</w:t>
      </w:r>
      <w:r w:rsidRPr="006671B3">
        <w:rPr>
          <w:lang w:val="ru-RU"/>
        </w:rPr>
        <w:t>”</w:t>
      </w:r>
    </w:p>
    <w:p w14:paraId="4AB79E87" w14:textId="77777777" w:rsidR="006C3AAF" w:rsidRPr="006671B3" w:rsidRDefault="006671B3">
      <w:pPr>
        <w:rPr>
          <w:lang w:val="ru-RU"/>
        </w:rPr>
      </w:pPr>
      <w:r w:rsidRPr="006671B3">
        <w:rPr>
          <w:lang w:val="ru-RU"/>
        </w:rPr>
        <w:t>2.</w:t>
      </w:r>
      <w:r w:rsidRPr="006671B3">
        <w:rPr>
          <w:lang w:val="ru-RU"/>
        </w:rPr>
        <w:tab/>
        <w:t>Книга для чтения “</w:t>
      </w:r>
      <w:r>
        <w:t>Livre</w:t>
      </w:r>
      <w:r w:rsidRPr="006671B3">
        <w:rPr>
          <w:lang w:val="ru-RU"/>
        </w:rPr>
        <w:t xml:space="preserve"> </w:t>
      </w:r>
      <w:r>
        <w:t>de</w:t>
      </w:r>
      <w:r w:rsidRPr="006671B3">
        <w:rPr>
          <w:lang w:val="ru-RU"/>
        </w:rPr>
        <w:t xml:space="preserve"> </w:t>
      </w:r>
      <w:r>
        <w:t>lecture</w:t>
      </w:r>
      <w:r w:rsidRPr="006671B3">
        <w:rPr>
          <w:lang w:val="ru-RU"/>
        </w:rPr>
        <w:t>”</w:t>
      </w:r>
    </w:p>
    <w:p w14:paraId="01496BC0" w14:textId="77777777" w:rsidR="006C3AAF" w:rsidRPr="006671B3" w:rsidRDefault="006671B3">
      <w:pPr>
        <w:rPr>
          <w:lang w:val="ru-RU"/>
        </w:rPr>
      </w:pPr>
      <w:r w:rsidRPr="006671B3">
        <w:rPr>
          <w:lang w:val="ru-RU"/>
        </w:rPr>
        <w:t>3.</w:t>
      </w:r>
      <w:r w:rsidRPr="006671B3">
        <w:rPr>
          <w:lang w:val="ru-RU"/>
        </w:rPr>
        <w:tab/>
        <w:t xml:space="preserve">Аудиоприложение– </w:t>
      </w:r>
      <w:r>
        <w:t>CD</w:t>
      </w:r>
      <w:r w:rsidRPr="006671B3">
        <w:rPr>
          <w:lang w:val="ru-RU"/>
        </w:rPr>
        <w:t xml:space="preserve"> </w:t>
      </w:r>
      <w:r>
        <w:t>MP</w:t>
      </w:r>
      <w:r w:rsidRPr="006671B3">
        <w:rPr>
          <w:lang w:val="ru-RU"/>
        </w:rPr>
        <w:t>3</w:t>
      </w:r>
    </w:p>
    <w:p w14:paraId="78B75BE5" w14:textId="77777777" w:rsidR="006C3AAF" w:rsidRPr="006671B3" w:rsidRDefault="006C3AAF">
      <w:pPr>
        <w:rPr>
          <w:lang w:val="ru-RU"/>
        </w:rPr>
      </w:pPr>
    </w:p>
    <w:p w14:paraId="2D4D5468" w14:textId="77777777" w:rsidR="006C3AAF" w:rsidRPr="006671B3" w:rsidRDefault="006671B3">
      <w:pPr>
        <w:jc w:val="both"/>
        <w:rPr>
          <w:lang w:val="ru-RU"/>
        </w:rPr>
      </w:pPr>
      <w:r w:rsidRPr="006671B3">
        <w:rPr>
          <w:lang w:val="ru-RU"/>
        </w:rPr>
        <w:t xml:space="preserve">   Для реализации данной примерной программы используется дополнительная литература:</w:t>
      </w:r>
    </w:p>
    <w:p w14:paraId="0AABF4AC" w14:textId="77777777" w:rsidR="006C3AAF" w:rsidRPr="006671B3" w:rsidRDefault="006671B3">
      <w:pPr>
        <w:jc w:val="both"/>
        <w:rPr>
          <w:lang w:val="ru-RU"/>
        </w:rPr>
      </w:pPr>
      <w:r w:rsidRPr="006671B3">
        <w:rPr>
          <w:lang w:val="ru-RU"/>
        </w:rPr>
        <w:t>1.</w:t>
      </w:r>
      <w:r w:rsidRPr="006671B3">
        <w:rPr>
          <w:lang w:val="ru-RU"/>
        </w:rPr>
        <w:tab/>
        <w:t>О.Т.Сухова  Поурочные планы по учебнику Э.М. Береговской, Волгоград: Учитель,2007</w:t>
      </w:r>
    </w:p>
    <w:p w14:paraId="01D62AA1" w14:textId="77777777" w:rsidR="006C3AAF" w:rsidRPr="006671B3" w:rsidRDefault="006671B3">
      <w:pPr>
        <w:jc w:val="both"/>
        <w:rPr>
          <w:lang w:val="ru-RU"/>
        </w:rPr>
      </w:pPr>
      <w:r w:rsidRPr="006671B3">
        <w:rPr>
          <w:lang w:val="ru-RU"/>
        </w:rPr>
        <w:t>2.</w:t>
      </w:r>
      <w:r w:rsidRPr="006671B3">
        <w:rPr>
          <w:lang w:val="ru-RU"/>
        </w:rPr>
        <w:tab/>
        <w:t>Г.Ю.Настёнкова Контрольные и проверочные работы по французскому языку: к учебнику «Синяя птица»: 5-6классы, М.:Экзамен,2003</w:t>
      </w:r>
    </w:p>
    <w:p w14:paraId="102E0230" w14:textId="77777777" w:rsidR="006C3AAF" w:rsidRPr="006671B3" w:rsidRDefault="006671B3">
      <w:pPr>
        <w:jc w:val="both"/>
        <w:rPr>
          <w:lang w:val="ru-RU"/>
        </w:rPr>
      </w:pPr>
      <w:r w:rsidRPr="006671B3">
        <w:rPr>
          <w:lang w:val="ru-RU"/>
        </w:rPr>
        <w:t>3.</w:t>
      </w:r>
      <w:r w:rsidRPr="006671B3">
        <w:rPr>
          <w:lang w:val="ru-RU"/>
        </w:rPr>
        <w:tab/>
        <w:t>Г.М.Чернова  Урок французского языка: секреты успеха: кн. для учителя,М.:Просвещение,2007</w:t>
      </w:r>
    </w:p>
    <w:p w14:paraId="5016988C" w14:textId="77777777" w:rsidR="006C3AAF" w:rsidRPr="006671B3" w:rsidRDefault="006671B3">
      <w:pPr>
        <w:jc w:val="both"/>
        <w:rPr>
          <w:lang w:val="ru-RU"/>
        </w:rPr>
      </w:pPr>
      <w:r w:rsidRPr="006671B3">
        <w:rPr>
          <w:lang w:val="ru-RU"/>
        </w:rPr>
        <w:t>Оснащение  образовательного процесса в соответствии с содержанием учебного предмета</w:t>
      </w:r>
    </w:p>
    <w:p w14:paraId="0DE70AAE" w14:textId="77777777" w:rsidR="006C3AAF" w:rsidRPr="006671B3" w:rsidRDefault="006671B3">
      <w:pPr>
        <w:jc w:val="both"/>
        <w:rPr>
          <w:lang w:val="ru-RU"/>
        </w:rPr>
      </w:pPr>
      <w:r w:rsidRPr="006671B3">
        <w:rPr>
          <w:lang w:val="ru-RU"/>
        </w:rPr>
        <w:t>Библиотечный фонд (книгопечатная продукция)</w:t>
      </w:r>
    </w:p>
    <w:p w14:paraId="73916430" w14:textId="77777777" w:rsidR="006C3AAF" w:rsidRPr="006671B3" w:rsidRDefault="006671B3">
      <w:pPr>
        <w:jc w:val="both"/>
        <w:rPr>
          <w:lang w:val="ru-RU"/>
        </w:rPr>
      </w:pPr>
      <w:r w:rsidRPr="006671B3">
        <w:rPr>
          <w:lang w:val="ru-RU"/>
        </w:rPr>
        <w:t>•</w:t>
      </w:r>
      <w:r w:rsidRPr="006671B3">
        <w:rPr>
          <w:lang w:val="ru-RU"/>
        </w:rPr>
        <w:tab/>
        <w:t xml:space="preserve">Федеральный государственный Образовательный стандарт общего образования. </w:t>
      </w:r>
    </w:p>
    <w:p w14:paraId="2BBD815F" w14:textId="77777777" w:rsidR="006C3AAF" w:rsidRPr="006671B3" w:rsidRDefault="006671B3">
      <w:pPr>
        <w:jc w:val="both"/>
        <w:rPr>
          <w:lang w:val="ru-RU"/>
        </w:rPr>
      </w:pPr>
      <w:r w:rsidRPr="006671B3">
        <w:rPr>
          <w:lang w:val="ru-RU"/>
        </w:rPr>
        <w:t>•</w:t>
      </w:r>
      <w:r w:rsidRPr="006671B3">
        <w:rPr>
          <w:lang w:val="ru-RU"/>
        </w:rPr>
        <w:tab/>
        <w:t>Примерные программы по учебным предметам. Иностранный язык. 5-9 классы. –М.: Просвещение, 2018.</w:t>
      </w:r>
    </w:p>
    <w:p w14:paraId="2018DDC6" w14:textId="77777777" w:rsidR="006C3AAF" w:rsidRPr="006671B3" w:rsidRDefault="006671B3">
      <w:pPr>
        <w:jc w:val="both"/>
        <w:rPr>
          <w:lang w:val="ru-RU"/>
        </w:rPr>
      </w:pPr>
      <w:r w:rsidRPr="006671B3">
        <w:rPr>
          <w:lang w:val="ru-RU"/>
        </w:rPr>
        <w:t>•</w:t>
      </w:r>
      <w:r w:rsidRPr="006671B3">
        <w:rPr>
          <w:lang w:val="ru-RU"/>
        </w:rPr>
        <w:tab/>
        <w:t>Двуязычные словари</w:t>
      </w:r>
    </w:p>
    <w:p w14:paraId="7500BA9C" w14:textId="77777777" w:rsidR="006C3AAF" w:rsidRDefault="006671B3">
      <w:pPr>
        <w:pStyle w:val="2"/>
        <w:shd w:val="clear" w:color="auto" w:fill="FFFFFF"/>
        <w:spacing w:before="240" w:after="120" w:line="240" w:lineRule="atLeast"/>
        <w:rPr>
          <w:rFonts w:ascii="Times New Roman" w:eastAsia="LiberationSerif" w:hAnsi="Times New Roman"/>
          <w:caps/>
          <w:color w:val="000000"/>
          <w:sz w:val="24"/>
          <w:szCs w:val="24"/>
          <w:lang w:val="ru-RU"/>
        </w:rPr>
      </w:pPr>
      <w:r>
        <w:rPr>
          <w:rFonts w:ascii="Times New Roman" w:eastAsia="LiberationSerif" w:hAnsi="Times New Roman"/>
          <w:caps/>
          <w:color w:val="000000"/>
          <w:sz w:val="24"/>
          <w:szCs w:val="24"/>
          <w:shd w:val="clear" w:color="auto" w:fill="FFFFFF"/>
          <w:lang w:val="ru-RU"/>
        </w:rPr>
        <w:t>ЦИФРОВЫЕ ОБРАЗОВАТЕЛЬНЫЕ РЕСУРСЫ И РЕСУРСЫ СЕТИ ИНТЕРНЕТ</w:t>
      </w:r>
    </w:p>
    <w:p w14:paraId="3803F007" w14:textId="77777777" w:rsidR="006C3AAF" w:rsidRDefault="006671B3">
      <w:pPr>
        <w:pStyle w:val="ac"/>
        <w:numPr>
          <w:ilvl w:val="0"/>
          <w:numId w:val="10"/>
        </w:numPr>
        <w:shd w:val="clear" w:color="auto" w:fill="FFFFFF"/>
        <w:spacing w:beforeAutospacing="0" w:after="135" w:afterAutospacing="0"/>
        <w:rPr>
          <w:rFonts w:ascii="Helvetica" w:eastAsia="Helvetica" w:hAnsi="Helvetica" w:cs="Helvetica"/>
          <w:color w:val="333333"/>
          <w:sz w:val="21"/>
          <w:szCs w:val="21"/>
        </w:rPr>
      </w:pPr>
      <w:r>
        <w:rPr>
          <w:rFonts w:ascii="Helvetica" w:eastAsia="Helvetica" w:hAnsi="Helvetica" w:cs="Helvetica"/>
          <w:color w:val="333333"/>
          <w:sz w:val="21"/>
          <w:szCs w:val="21"/>
          <w:shd w:val="clear" w:color="auto" w:fill="FFFFFF"/>
        </w:rPr>
        <w:t> http://www.atlasgeo.net/htmlg/France.htm</w:t>
      </w:r>
    </w:p>
    <w:p w14:paraId="0A1C120A" w14:textId="77777777" w:rsidR="006C3AAF" w:rsidRDefault="006671B3">
      <w:pPr>
        <w:pStyle w:val="ac"/>
        <w:shd w:val="clear" w:color="auto" w:fill="FFFFFF"/>
        <w:spacing w:beforeAutospacing="0" w:after="135" w:afterAutospacing="0"/>
        <w:rPr>
          <w:rFonts w:ascii="Helvetica" w:eastAsia="Helvetica" w:hAnsi="Helvetica" w:cs="Helvetica"/>
          <w:color w:val="333333"/>
          <w:sz w:val="21"/>
          <w:szCs w:val="21"/>
        </w:rPr>
      </w:pPr>
      <w:r>
        <w:rPr>
          <w:rFonts w:ascii="Helvetica" w:eastAsia="Helvetica" w:hAnsi="Helvetica" w:cs="Helvetica"/>
          <w:color w:val="333333"/>
          <w:sz w:val="21"/>
          <w:szCs w:val="21"/>
          <w:shd w:val="clear" w:color="auto" w:fill="FFFFFF"/>
        </w:rPr>
        <w:t>2. http://www.cortland.edu/flteach/civ/voyage/voyage.htm</w:t>
      </w:r>
    </w:p>
    <w:p w14:paraId="71ECC6C6" w14:textId="77777777" w:rsidR="006C3AAF" w:rsidRDefault="006671B3">
      <w:pPr>
        <w:pStyle w:val="ac"/>
        <w:shd w:val="clear" w:color="auto" w:fill="FFFFFF"/>
        <w:spacing w:beforeAutospacing="0" w:after="135" w:afterAutospacing="0"/>
        <w:rPr>
          <w:rFonts w:ascii="Helvetica" w:eastAsia="Helvetica" w:hAnsi="Helvetica" w:cs="Helvetica"/>
          <w:color w:val="333333"/>
          <w:sz w:val="21"/>
          <w:szCs w:val="21"/>
        </w:rPr>
      </w:pPr>
      <w:r>
        <w:rPr>
          <w:rFonts w:ascii="Helvetica" w:eastAsia="Helvetica" w:hAnsi="Helvetica" w:cs="Helvetica"/>
          <w:color w:val="333333"/>
          <w:sz w:val="21"/>
          <w:szCs w:val="21"/>
          <w:shd w:val="clear" w:color="auto" w:fill="FFFFFF"/>
        </w:rPr>
        <w:t>3. http://www.bonjourdefrance.com/</w:t>
      </w:r>
    </w:p>
    <w:p w14:paraId="23927C2A" w14:textId="77777777" w:rsidR="006C3AAF" w:rsidRDefault="006671B3">
      <w:pPr>
        <w:pStyle w:val="ac"/>
        <w:shd w:val="clear" w:color="auto" w:fill="FFFFFF"/>
        <w:spacing w:beforeAutospacing="0" w:after="135" w:afterAutospacing="0"/>
        <w:rPr>
          <w:rFonts w:ascii="Helvetica" w:eastAsia="Helvetica" w:hAnsi="Helvetica" w:cs="Helvetica"/>
          <w:color w:val="333333"/>
          <w:sz w:val="21"/>
          <w:szCs w:val="21"/>
        </w:rPr>
      </w:pPr>
      <w:r>
        <w:rPr>
          <w:rFonts w:ascii="Helvetica" w:eastAsia="Helvetica" w:hAnsi="Helvetica" w:cs="Helvetica"/>
          <w:color w:val="333333"/>
          <w:sz w:val="21"/>
          <w:szCs w:val="21"/>
          <w:shd w:val="clear" w:color="auto" w:fill="FFFFFF"/>
        </w:rPr>
        <w:t>4. http://cv.100cv.com/</w:t>
      </w:r>
    </w:p>
    <w:p w14:paraId="45B20FD4" w14:textId="77777777" w:rsidR="006C3AAF" w:rsidRDefault="006C3AAF"/>
    <w:p w14:paraId="5A25E7D0" w14:textId="77777777" w:rsidR="006C3AAF" w:rsidRDefault="006C3AAF">
      <w:pPr>
        <w:jc w:val="both"/>
        <w:sectPr w:rsidR="006C3AAF">
          <w:pgSz w:w="11910" w:h="16840"/>
          <w:pgMar w:top="980" w:right="980" w:bottom="280" w:left="1340" w:header="720" w:footer="720" w:gutter="0"/>
          <w:cols w:space="720"/>
          <w:docGrid w:linePitch="299"/>
        </w:sectPr>
      </w:pPr>
    </w:p>
    <w:p w14:paraId="1F844CD3" w14:textId="77777777" w:rsidR="006C3AAF" w:rsidRDefault="006C3AAF">
      <w:pPr>
        <w:sectPr w:rsidR="006C3AAF">
          <w:pgSz w:w="16383" w:h="11906" w:orient="landscape"/>
          <w:pgMar w:top="1134" w:right="850" w:bottom="1134" w:left="1701" w:header="720" w:footer="720" w:gutter="0"/>
          <w:cols w:space="720"/>
        </w:sectPr>
      </w:pPr>
    </w:p>
    <w:bookmarkEnd w:id="6"/>
    <w:p w14:paraId="4DE13C39" w14:textId="52CF4836" w:rsidR="006C3AAF" w:rsidRDefault="006671B3" w:rsidP="000D70BE">
      <w:pPr>
        <w:spacing w:after="0"/>
        <w:sectPr w:rsidR="006C3AAF">
          <w:pgSz w:w="11906" w:h="16383"/>
          <w:pgMar w:top="1134" w:right="850" w:bottom="1134" w:left="1701" w:header="720" w:footer="720" w:gutter="0"/>
          <w:cols w:space="720"/>
        </w:sectPr>
      </w:pPr>
      <w:r>
        <w:rPr>
          <w:rFonts w:ascii="Times New Roman" w:hAnsi="Times New Roman"/>
          <w:color w:val="000000"/>
          <w:sz w:val="28"/>
        </w:rPr>
        <w:lastRenderedPageBreak/>
        <w:t>​​</w:t>
      </w:r>
      <w:r>
        <w:rPr>
          <w:rFonts w:ascii="Times New Roman" w:hAnsi="Times New Roman"/>
          <w:color w:val="333333"/>
          <w:sz w:val="28"/>
        </w:rPr>
        <w:t>​</w:t>
      </w:r>
      <w:bookmarkStart w:id="7" w:name="block-18422486"/>
    </w:p>
    <w:bookmarkEnd w:id="7"/>
    <w:p w14:paraId="54D03CD5" w14:textId="77777777" w:rsidR="006C3AAF" w:rsidRDefault="006C3AAF"/>
    <w:sectPr w:rsidR="006C3AAF">
      <w:pgSz w:w="11907" w:h="1683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0C63D1" w14:textId="77777777" w:rsidR="00693563" w:rsidRDefault="00693563">
      <w:pPr>
        <w:spacing w:line="240" w:lineRule="auto"/>
      </w:pPr>
      <w:r>
        <w:separator/>
      </w:r>
    </w:p>
  </w:endnote>
  <w:endnote w:type="continuationSeparator" w:id="0">
    <w:p w14:paraId="310F9A65" w14:textId="77777777" w:rsidR="00693563" w:rsidRDefault="006935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LiberationSerif">
    <w:altName w:val="Segoe Print"/>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E5748C" w14:textId="77777777" w:rsidR="00693563" w:rsidRDefault="00693563">
      <w:pPr>
        <w:spacing w:after="0"/>
      </w:pPr>
      <w:r>
        <w:separator/>
      </w:r>
    </w:p>
  </w:footnote>
  <w:footnote w:type="continuationSeparator" w:id="0">
    <w:p w14:paraId="2DA11B13" w14:textId="77777777" w:rsidR="00693563" w:rsidRDefault="0069356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ED9B6E3"/>
    <w:multiLevelType w:val="singleLevel"/>
    <w:tmpl w:val="8ED9B6E3"/>
    <w:lvl w:ilvl="0">
      <w:start w:val="1"/>
      <w:numFmt w:val="decimal"/>
      <w:suff w:val="space"/>
      <w:lvlText w:val="%1."/>
      <w:lvlJc w:val="left"/>
    </w:lvl>
  </w:abstractNum>
  <w:abstractNum w:abstractNumId="1" w15:restartNumberingAfterBreak="0">
    <w:nsid w:val="B5E306ED"/>
    <w:multiLevelType w:val="singleLevel"/>
    <w:tmpl w:val="B5E306ED"/>
    <w:lvl w:ilvl="0">
      <w:start w:val="1"/>
      <w:numFmt w:val="bullet"/>
      <w:lvlText w:val=""/>
      <w:lvlJc w:val="left"/>
      <w:pPr>
        <w:ind w:left="960" w:hanging="360"/>
      </w:pPr>
      <w:rPr>
        <w:rFonts w:ascii="Symbol" w:hAnsi="Symbol" w:hint="default"/>
      </w:rPr>
    </w:lvl>
  </w:abstractNum>
  <w:abstractNum w:abstractNumId="2" w15:restartNumberingAfterBreak="0">
    <w:nsid w:val="BF205925"/>
    <w:multiLevelType w:val="singleLevel"/>
    <w:tmpl w:val="BF205925"/>
    <w:lvl w:ilvl="0">
      <w:start w:val="1"/>
      <w:numFmt w:val="bullet"/>
      <w:lvlText w:val=""/>
      <w:lvlJc w:val="left"/>
      <w:pPr>
        <w:ind w:left="960" w:hanging="360"/>
      </w:pPr>
      <w:rPr>
        <w:rFonts w:ascii="Symbol" w:hAnsi="Symbol" w:hint="default"/>
      </w:rPr>
    </w:lvl>
  </w:abstractNum>
  <w:abstractNum w:abstractNumId="3" w15:restartNumberingAfterBreak="0">
    <w:nsid w:val="CF092B84"/>
    <w:multiLevelType w:val="singleLevel"/>
    <w:tmpl w:val="CF092B84"/>
    <w:lvl w:ilvl="0">
      <w:start w:val="1"/>
      <w:numFmt w:val="bullet"/>
      <w:lvlText w:val=""/>
      <w:lvlJc w:val="left"/>
      <w:pPr>
        <w:ind w:left="960" w:hanging="360"/>
      </w:pPr>
      <w:rPr>
        <w:rFonts w:ascii="Symbol" w:hAnsi="Symbol" w:hint="default"/>
      </w:rPr>
    </w:lvl>
  </w:abstractNum>
  <w:abstractNum w:abstractNumId="4" w15:restartNumberingAfterBreak="0">
    <w:nsid w:val="0053208E"/>
    <w:multiLevelType w:val="singleLevel"/>
    <w:tmpl w:val="0053208E"/>
    <w:lvl w:ilvl="0">
      <w:start w:val="1"/>
      <w:numFmt w:val="bullet"/>
      <w:lvlText w:val=""/>
      <w:lvlJc w:val="left"/>
      <w:pPr>
        <w:ind w:left="960" w:hanging="360"/>
      </w:pPr>
      <w:rPr>
        <w:rFonts w:ascii="Symbol" w:hAnsi="Symbol" w:hint="default"/>
      </w:rPr>
    </w:lvl>
  </w:abstractNum>
  <w:abstractNum w:abstractNumId="5" w15:restartNumberingAfterBreak="0">
    <w:nsid w:val="0248C179"/>
    <w:multiLevelType w:val="singleLevel"/>
    <w:tmpl w:val="0248C179"/>
    <w:lvl w:ilvl="0">
      <w:start w:val="1"/>
      <w:numFmt w:val="bullet"/>
      <w:lvlText w:val=""/>
      <w:lvlJc w:val="left"/>
      <w:pPr>
        <w:ind w:left="960" w:hanging="360"/>
      </w:pPr>
      <w:rPr>
        <w:rFonts w:ascii="Symbol" w:hAnsi="Symbol" w:hint="default"/>
      </w:rPr>
    </w:lvl>
  </w:abstractNum>
  <w:abstractNum w:abstractNumId="6" w15:restartNumberingAfterBreak="0">
    <w:nsid w:val="03D62ECE"/>
    <w:multiLevelType w:val="singleLevel"/>
    <w:tmpl w:val="03D62ECE"/>
    <w:lvl w:ilvl="0">
      <w:start w:val="1"/>
      <w:numFmt w:val="bullet"/>
      <w:lvlText w:val=""/>
      <w:lvlJc w:val="left"/>
      <w:pPr>
        <w:ind w:left="960" w:hanging="360"/>
      </w:pPr>
      <w:rPr>
        <w:rFonts w:ascii="Symbol" w:hAnsi="Symbol" w:hint="default"/>
      </w:rPr>
    </w:lvl>
  </w:abstractNum>
  <w:abstractNum w:abstractNumId="7" w15:restartNumberingAfterBreak="0">
    <w:nsid w:val="25B654F3"/>
    <w:multiLevelType w:val="singleLevel"/>
    <w:tmpl w:val="25B654F3"/>
    <w:lvl w:ilvl="0">
      <w:start w:val="1"/>
      <w:numFmt w:val="bullet"/>
      <w:lvlText w:val=""/>
      <w:lvlJc w:val="left"/>
      <w:pPr>
        <w:ind w:left="960" w:hanging="360"/>
      </w:pPr>
      <w:rPr>
        <w:rFonts w:ascii="Symbol" w:hAnsi="Symbol" w:hint="default"/>
      </w:rPr>
    </w:lvl>
  </w:abstractNum>
  <w:abstractNum w:abstractNumId="8" w15:restartNumberingAfterBreak="0">
    <w:nsid w:val="59ADCABA"/>
    <w:multiLevelType w:val="singleLevel"/>
    <w:tmpl w:val="59ADCABA"/>
    <w:lvl w:ilvl="0">
      <w:start w:val="1"/>
      <w:numFmt w:val="bullet"/>
      <w:lvlText w:val=""/>
      <w:lvlJc w:val="left"/>
      <w:pPr>
        <w:ind w:left="960" w:hanging="360"/>
      </w:pPr>
      <w:rPr>
        <w:rFonts w:ascii="Symbol" w:hAnsi="Symbol" w:hint="default"/>
      </w:rPr>
    </w:lvl>
  </w:abstractNum>
  <w:abstractNum w:abstractNumId="9" w15:restartNumberingAfterBreak="0">
    <w:nsid w:val="72183CF9"/>
    <w:multiLevelType w:val="singleLevel"/>
    <w:tmpl w:val="72183CF9"/>
    <w:lvl w:ilvl="0">
      <w:start w:val="1"/>
      <w:numFmt w:val="bullet"/>
      <w:lvlText w:val=""/>
      <w:lvlJc w:val="left"/>
      <w:pPr>
        <w:ind w:left="960" w:hanging="360"/>
      </w:pPr>
      <w:rPr>
        <w:rFonts w:ascii="Symbol" w:hAnsi="Symbol" w:hint="default"/>
      </w:rPr>
    </w:lvl>
  </w:abstractNum>
  <w:num w:numId="1">
    <w:abstractNumId w:val="4"/>
  </w:num>
  <w:num w:numId="2">
    <w:abstractNumId w:val="3"/>
  </w:num>
  <w:num w:numId="3">
    <w:abstractNumId w:val="8"/>
  </w:num>
  <w:num w:numId="4">
    <w:abstractNumId w:val="2"/>
  </w:num>
  <w:num w:numId="5">
    <w:abstractNumId w:val="1"/>
  </w:num>
  <w:num w:numId="6">
    <w:abstractNumId w:val="6"/>
  </w:num>
  <w:num w:numId="7">
    <w:abstractNumId w:val="7"/>
  </w:num>
  <w:num w:numId="8">
    <w:abstractNumId w:val="9"/>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AAF"/>
    <w:rsid w:val="00085E6E"/>
    <w:rsid w:val="000D70BE"/>
    <w:rsid w:val="00471073"/>
    <w:rsid w:val="00555CC1"/>
    <w:rsid w:val="005B0EB7"/>
    <w:rsid w:val="006671B3"/>
    <w:rsid w:val="00693563"/>
    <w:rsid w:val="006C3AAF"/>
    <w:rsid w:val="008253BA"/>
    <w:rsid w:val="008566F1"/>
    <w:rsid w:val="009C3617"/>
    <w:rsid w:val="00AD7DC2"/>
    <w:rsid w:val="00CF39A3"/>
    <w:rsid w:val="05CB58F1"/>
    <w:rsid w:val="13C30572"/>
    <w:rsid w:val="2925311C"/>
    <w:rsid w:val="2DE00306"/>
    <w:rsid w:val="3F002CE6"/>
    <w:rsid w:val="46D67D09"/>
    <w:rsid w:val="4B2371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E0584"/>
  <w15:docId w15:val="{EC7CC00A-DD69-40D7-934A-7D8FAFB96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nhideWhenUsed="1" w:qFormat="1"/>
    <w:lsdException w:name="footnote text" w:semiHidden="1" w:unhideWhenUsed="1"/>
    <w:lsdException w:name="annotation text" w:semiHidden="1" w:unhideWhenUsed="1"/>
    <w:lsdException w:name="header"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val="en-US" w:eastAsia="en-US"/>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qFormat/>
    <w:rPr>
      <w:color w:val="0000FF" w:themeColor="hyperlink"/>
      <w:u w:val="single"/>
    </w:rPr>
  </w:style>
  <w:style w:type="paragraph" w:styleId="a5">
    <w:name w:val="Normal Indent"/>
    <w:basedOn w:val="a"/>
    <w:uiPriority w:val="99"/>
    <w:unhideWhenUsed/>
    <w:qFormat/>
    <w:pPr>
      <w:ind w:left="720"/>
    </w:pPr>
  </w:style>
  <w:style w:type="paragraph" w:styleId="a6">
    <w:name w:val="caption"/>
    <w:basedOn w:val="a"/>
    <w:next w:val="a"/>
    <w:uiPriority w:val="35"/>
    <w:semiHidden/>
    <w:unhideWhenUsed/>
    <w:qFormat/>
    <w:pPr>
      <w:spacing w:line="240" w:lineRule="auto"/>
    </w:pPr>
    <w:rPr>
      <w:b/>
      <w:bCs/>
      <w:color w:val="4F81BD" w:themeColor="accent1"/>
      <w:sz w:val="18"/>
      <w:szCs w:val="18"/>
    </w:rPr>
  </w:style>
  <w:style w:type="paragraph" w:styleId="a7">
    <w:name w:val="header"/>
    <w:basedOn w:val="a"/>
    <w:link w:val="a8"/>
    <w:uiPriority w:val="99"/>
    <w:unhideWhenUsed/>
    <w:pPr>
      <w:tabs>
        <w:tab w:val="center" w:pos="4680"/>
        <w:tab w:val="right" w:pos="9360"/>
      </w:tabs>
    </w:pPr>
  </w:style>
  <w:style w:type="paragraph" w:styleId="a9">
    <w:name w:val="Body Text"/>
    <w:basedOn w:val="a"/>
    <w:uiPriority w:val="1"/>
    <w:qFormat/>
    <w:pPr>
      <w:ind w:left="820" w:hanging="361"/>
    </w:pPr>
    <w:rPr>
      <w:sz w:val="24"/>
      <w:szCs w:val="24"/>
    </w:rPr>
  </w:style>
  <w:style w:type="paragraph" w:styleId="aa">
    <w:name w:val="Title"/>
    <w:basedOn w:val="a"/>
    <w:next w:val="a"/>
    <w:link w:val="ab"/>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ac">
    <w:name w:val="Normal (Web)"/>
    <w:uiPriority w:val="99"/>
    <w:semiHidden/>
    <w:unhideWhenUsed/>
    <w:qFormat/>
    <w:pPr>
      <w:spacing w:beforeAutospacing="1" w:afterAutospacing="1"/>
    </w:pPr>
    <w:rPr>
      <w:rFonts w:ascii="Times New Roman" w:eastAsia="SimSun" w:hAnsi="Times New Roman" w:cs="Times New Roman"/>
      <w:sz w:val="24"/>
      <w:szCs w:val="24"/>
      <w:lang w:val="en-US" w:eastAsia="zh-CN"/>
    </w:rPr>
  </w:style>
  <w:style w:type="paragraph" w:styleId="ad">
    <w:name w:val="Subtitle"/>
    <w:basedOn w:val="a"/>
    <w:next w:val="a"/>
    <w:link w:val="ae"/>
    <w:uiPriority w:val="11"/>
    <w:qFormat/>
    <w:pPr>
      <w:ind w:left="86"/>
    </w:pPr>
    <w:rPr>
      <w:rFonts w:asciiTheme="majorHAnsi" w:eastAsiaTheme="majorEastAsia" w:hAnsiTheme="majorHAnsi" w:cstheme="majorBidi"/>
      <w:i/>
      <w:iCs/>
      <w:color w:val="4F81BD" w:themeColor="accent1"/>
      <w:spacing w:val="15"/>
      <w:sz w:val="24"/>
      <w:szCs w:val="24"/>
    </w:rPr>
  </w:style>
  <w:style w:type="table" w:styleId="af">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Верхний колонтитул Знак"/>
    <w:basedOn w:val="a0"/>
    <w:link w:val="a7"/>
    <w:uiPriority w:val="99"/>
    <w:qFormat/>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qFormat/>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qFormat/>
    <w:rPr>
      <w:rFonts w:asciiTheme="majorHAnsi" w:eastAsiaTheme="majorEastAsia" w:hAnsiTheme="majorHAnsi" w:cstheme="majorBidi"/>
      <w:b/>
      <w:bCs/>
      <w:i/>
      <w:iCs/>
      <w:color w:val="4F81BD" w:themeColor="accent1"/>
    </w:rPr>
  </w:style>
  <w:style w:type="character" w:customStyle="1" w:styleId="ae">
    <w:name w:val="Подзаголовок Знак"/>
    <w:basedOn w:val="a0"/>
    <w:link w:val="ad"/>
    <w:uiPriority w:val="11"/>
    <w:qFormat/>
    <w:rPr>
      <w:rFonts w:asciiTheme="majorHAnsi" w:eastAsiaTheme="majorEastAsia" w:hAnsiTheme="majorHAnsi" w:cstheme="majorBidi"/>
      <w:i/>
      <w:iCs/>
      <w:color w:val="4F81BD" w:themeColor="accent1"/>
      <w:spacing w:val="15"/>
      <w:sz w:val="24"/>
      <w:szCs w:val="24"/>
    </w:rPr>
  </w:style>
  <w:style w:type="character" w:customStyle="1" w:styleId="ab">
    <w:name w:val="Заголовок Знак"/>
    <w:basedOn w:val="a0"/>
    <w:link w:val="aa"/>
    <w:uiPriority w:val="10"/>
    <w:qFormat/>
    <w:rPr>
      <w:rFonts w:asciiTheme="majorHAnsi" w:eastAsiaTheme="majorEastAsia" w:hAnsiTheme="majorHAnsi" w:cstheme="majorBidi"/>
      <w:color w:val="17365D" w:themeColor="text2" w:themeShade="BF"/>
      <w:spacing w:val="5"/>
      <w:kern w:val="28"/>
      <w:sz w:val="52"/>
      <w:szCs w:val="52"/>
    </w:rPr>
  </w:style>
  <w:style w:type="paragraph" w:customStyle="1" w:styleId="Style10">
    <w:name w:val="Style10"/>
    <w:basedOn w:val="a"/>
    <w:uiPriority w:val="99"/>
    <w:qFormat/>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9">
    <w:name w:val="Font Style19"/>
    <w:basedOn w:val="a0"/>
    <w:uiPriority w:val="99"/>
    <w:qFormat/>
    <w:rPr>
      <w:rFonts w:ascii="Arial" w:hAnsi="Arial" w:cs="Arial"/>
      <w:sz w:val="18"/>
      <w:szCs w:val="18"/>
    </w:rPr>
  </w:style>
  <w:style w:type="paragraph" w:customStyle="1" w:styleId="TableParagraph">
    <w:name w:val="Table Paragraph"/>
    <w:basedOn w:val="a"/>
    <w:uiPriority w:val="1"/>
    <w:qFormat/>
    <w:pPr>
      <w:ind w:left="107"/>
    </w:p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f0">
    <w:name w:val="List Paragraph"/>
    <w:basedOn w:val="a"/>
    <w:uiPriority w:val="1"/>
    <w:qFormat/>
    <w:pPr>
      <w:ind w:left="820" w:hanging="361"/>
    </w:pPr>
  </w:style>
  <w:style w:type="paragraph" w:customStyle="1" w:styleId="11">
    <w:name w:val="Заголовок 11"/>
    <w:basedOn w:val="a"/>
    <w:uiPriority w:val="1"/>
    <w:qFormat/>
    <w:pPr>
      <w:spacing w:line="274" w:lineRule="exact"/>
      <w:ind w:left="820"/>
      <w:outlineLvl w:val="1"/>
    </w:pPr>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86</Pages>
  <Words>20595</Words>
  <Characters>117398</Characters>
  <Application>Microsoft Office Word</Application>
  <DocSecurity>0</DocSecurity>
  <Lines>978</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НИКОЛАЙ ПЛАТОНОВИЧ</cp:lastModifiedBy>
  <cp:revision>2</cp:revision>
  <cp:lastPrinted>2023-09-27T03:00:00Z</cp:lastPrinted>
  <dcterms:created xsi:type="dcterms:W3CDTF">2023-10-02T04:36:00Z</dcterms:created>
  <dcterms:modified xsi:type="dcterms:W3CDTF">2023-10-02T04:36:00Z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1049-12.2.0.13201</vt:lpwstr>
  </property>
  <property fmtid="{D5CDD505-2E9C-101B-9397-08002B2CF9AE}" pid="3" name="ICV">
    <vt:lpwstr>46A7171783824B5DBB753B2A91089C59_13</vt:lpwstr>
  </property>
</Properties>
</file>